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df72" w14:textId="d68d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Аксуского городского маслихата от 27 декабря 2019 года № 383/55 "О бюджете сельских округов города Аксу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6 октября 2020 года № 449/66. Зарегистрировано Департаментом юстиции Павлодарской области 12 октября 2020 года № 6978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27 декабря 2019 года № 383/55 "О бюджете сельских округов города Аксу на 2020 - 2022 годы" (зарегистрированное в Реестре государственной регистрации нормативных правовых актов за № 6694, опубликованное 8 января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имени Мамаита Омарова на 2020 - 2022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89354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86671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2782 тысячи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Кызылжарского сельского округа на 2020 - 2022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70909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72492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1583 тысячи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Алгабасского сельского округа на 2020 - 2022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143437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146381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2944 тысячи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Евгеньевского сельского округа на 2020 - 2022 годы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200995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8210 тысяч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Достыкского сельского округа на 2020 - 2022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98091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100874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2783 тысячи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Калкаманского сельского округа на 2020 - 2022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194395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202301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7906 тысяч тенге.";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бюджете сельских округов на 2020 год объемы целевых текущих трансфертов, выделенных из вышестоящих бюджетов в сумме 309149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41868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12182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65020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95560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48891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45628 тысяч тенге.";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экономики и бюджета городского маслихата.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449/66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Мамаита Омарова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449/66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449/66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449/66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Евгеньевского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748"/>
        <w:gridCol w:w="1578"/>
        <w:gridCol w:w="1579"/>
        <w:gridCol w:w="4410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-8210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449/66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449/66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Калкаманского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