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b699" w14:textId="753b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по горчаку ползучему и повилики с введением карантинного режима на территории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сентября 2020 года № 190/4. Зарегистрировано Департаментом юстиции Павлодарской области 22 сентября 2020 года № 6951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по горчаку ползучему с введением карантинного режима на территории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карантинную зону по повилике с введением карантинного режима на территории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Байханова А.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Карантинные зоны по горчаку ползучему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территории Павлодарской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12.01.2026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город Аксу - село Беловка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поселок Ленинский - город Аксу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имени Мамаита Омарова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компания"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"Акжол-ПВ"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"G-Agro PV"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"Актогайский аграрно-технический колледж" поле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оуруг Ақжол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село Актогай - село Шолаксор, государственное учреждение "Управление пасажирского транспорта и автомобильных дорог Павлодарской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Харьковка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реального сектора экономики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Иртышск, Павлодарский филиал акционерного общества "Национальная компания"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Иртышск, Павлодарский филиал акционерного общества "Национальная компания"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"Айша"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"Зеңгі баба"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"Кужат"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"Кайдар"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"Ел-Нур фермасы"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село Торайгыр- село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"Куаныш"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"Касымхан"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"Берекет-01"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"КХ 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"Нұрлы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 "Антошинка"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Өндіріс"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"Исабеков Б. 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"Пшеничникова"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хозяство "Пахарь"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"DAN-Agro PVL"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свалка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"Нурби"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"Крестьянское хозяйство "Три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Иртышское"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 Иртыша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"Алтын-ДЭН"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ASED"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 Ырысы"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"Ғазиз"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"Тобелес"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 "Орфей"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центр Песчанский"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"Злата"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"КХ Tawa 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"Возрождение"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Ника Тереңкөл"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город Курчатов,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 Агро-М"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"Луганск"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Черноярский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942 и 943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Черноярский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948 и 949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Черноярский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Павлодар-село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- 32 акционерное общество "Национальная компания "Қазақстан темір 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"Белый Валерий Петрович"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"Штрек"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 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"Агайынды"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Руслан Канапьевич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"Ч. К. 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город Павлодар - город Новосибирск,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"Тлеумет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"Tas Agro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"Омелюх"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"Вигис"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"Апакидзе"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Алтын"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"Аралбаева"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автотрасы город Павлодар - город Семей,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 - село Щербакты,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моста поселок Ленинскский - село Иртышск,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железнодорожных путей, 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 Павлодар-село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62160,0495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Карантинные зоны по повилики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территории Павлодарской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Павлодарской области от 12.01.2026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Беловка-Калкаман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Кызылагашский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автотрассы Павлодар - Аққулы, акционерное общество "Национальная компания "ҚазАвтоЖол"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Широкое (у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Павлодар Аққулы,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Аққулы – Казы 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Баянауыл - Майкаин,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улица Проезд 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первого Президента Республики Казахстан,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напротив гаражей,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пойма реки Иртыш,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полиции, район автомоста через реку Иртыш,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напротив городской свалки,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КазТрансОил, целина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земли государственного запаса, залежь, железнодорожные пути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Павлодар -Омск,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кафе "Auto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Усолка, напротив магазина "Лидер",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мостом "Дельфин" и поймой реки Усолка,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вдоль улицы проезд "Б",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напротив школы № 25,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между улицами Проезд "А" и Проезд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Малая Объездная, вдоль ограждения исправительного учреждения № Ап 162/1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Жаяу-Мусы, за домом 7Б,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акционерного общества "Алюминий Казахстана"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Дачи, трамвайные пути, напротив акционерного общества "Алюминий Казахстана",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вдоль трамвайных путей, напротив акционерного общества "Алюминий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 (в сторону моста)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 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 1/1 (за Садовым центром)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Ермакова (сервис-центр "Механика")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объездная (вдоль трамвайных путей, напротив здания по улице Космонавтов, 1/28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Мелиоратор (вдоль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4139, опубликовано 13 ноября 2014 года в газетах "Сарыарқа самалы", "Звезда Прииртышья").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2017 года № 145/3 "О внесении изменений в постановление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5547, опубликовано 10 июля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июня 2018 года № 237/5 "О внесении изменения в постановление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6017, опубликовано 27 июля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апреля 2019 года № 121/2 "О внесении изменения в постановление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6318, опубликовано 2 мая 2019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