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9ac64a" w14:textId="a9ac64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маслихата от 9 января 2020 года № 397 "О районном бюджете Федоровского района на 2020-2022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Федоровского района Костанайской области от 5 августа 2020 года № 456. Зарегистрировано Департаментом юстиции Костанайской области 6 августа 2020 года № 9360.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106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 Федоровский районный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маслихата "О районном бюджете Федоровского района на 2020-2022 годы" от 9 января 2020 года </w:t>
      </w:r>
      <w:r>
        <w:rPr>
          <w:rFonts w:ascii="Times New Roman"/>
          <w:b w:val="false"/>
          <w:i w:val="false"/>
          <w:color w:val="000000"/>
          <w:sz w:val="28"/>
        </w:rPr>
        <w:t>№ 397</w:t>
      </w:r>
      <w:r>
        <w:rPr>
          <w:rFonts w:ascii="Times New Roman"/>
          <w:b w:val="false"/>
          <w:i w:val="false"/>
          <w:color w:val="000000"/>
          <w:sz w:val="28"/>
        </w:rPr>
        <w:t xml:space="preserve"> (опубликовано 15 января 2020 года в Эталонном контрольном банке нормативных правовых актов Республики Казахстан, зарегистрировано в Реестре государственной регистрации нормативных правовых актов под № 8882)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районный бюджет Федоровского района на 2020-2022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2020 год в следующих объемах: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6194036,6 тысячи тенге, в том числе по: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1071719,0 тысяч тенге;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22094,0 тысяч тенге;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19581,0 тысяч тенге;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5080642,6 тысячи тенге;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6808915,1 тысячи тенге;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481416,2 тысячи тенге, в том числе: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507700,2 тысячи тенге;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26284,0 тысяч тенге;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26838,0 тысяч тенге, в том числе: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26838,0 тысяч тенге;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- 1123132,7 тысячи тенге;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1123132,7 тысячи тенге.";</w:t>
      </w:r>
    </w:p>
    <w:bookmarkEnd w:id="1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2020 года.</w:t>
      </w:r>
    </w:p>
    <w:bookmarkEnd w:id="1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сессии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О. Ковалева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Секретарь Федоровского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Исенгазин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Федоровского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5 августа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456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9 января 2020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397</w:t>
            </w:r>
          </w:p>
        </w:tc>
      </w:tr>
    </w:tbl>
    <w:bookmarkStart w:name="z27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Федоровского района на 2020 год</w:t>
      </w:r>
    </w:p>
    <w:bookmarkEnd w:id="1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6194036,6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1071719,0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569819,0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210514,0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359305,0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340377,0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340377,0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87233,0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85740,0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69841,0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57539,0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и в Фонд компенсации потерпевшим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Продажа земли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5080642,6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нижестоящих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22070,7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бюджетов городов районного значения, сел, поселков, сельских округов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22070,7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5058571,9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5058571,9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 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6808915,1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280848,1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147222,6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18021,8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18021,8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129200,8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128200,8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1921,1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1921,1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1006,1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131704,4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сельского хозяйства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22620,6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развития предпринимательства и сельского хозяйства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22620,6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30874,7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18839,5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9665,1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78209,1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32137,1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2817100,8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88825,0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88825,0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88825,0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2628582,8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2558294,3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2460269,0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Дополнительное образование для детей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98025,3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70288,5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70288,5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Прочие услуги в области образования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99693,0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99693,0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263672,3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184795,2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184795,2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91040,0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17344,6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23073,6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29518,1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29518,1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20463,1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инвалидов в Республике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1113528,3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383633,7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54410,0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жильем отдельных категорий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платежей населения по оплате коммунальных услуг в режиме чрезвычайного положения в Республике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329223,7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319723,7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729894,6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47499,5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эксплуатации тепловых сетей, находящихся в коммунальной собственности районов (городов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37499,5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682395,1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благоустройства городов 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681795,1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265135,6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111869,0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111869,0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Поддержка культурно-досуговой работы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111869,0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36203,2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36203,2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10808,1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массового спорта и национальных видов спорта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16638,1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76878,9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71314,9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63182,9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40184,5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27592,5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10300,5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Реализация мероприятий в сфере молодежной политики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Топливно-энергетический комплекс и недропользование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532540,0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Топливо и энергетика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532540,0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532540,0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теплоэнергетической системы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532540,0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34515,1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2154,5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2154,5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2154,5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15948,6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15948,6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15948,6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Промышленность, архитектурная, градостроительная и строительная деятельность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19195,1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Архитектурная, градостроительная и строительная деятельность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19195,1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19195,1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19195,1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675322,9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675322,9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675322,9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Обеспечение функционирования автомобильных дорог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приоритетных проектов транспортной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625747,9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301328,0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282946,0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282946,0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индустриальной инфраструктуры в рамках Государственной программы поддержки и развития бизнеса "Дорожная карта бизнеса-2025"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282946,0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501533,4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501533,4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501533,4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480606,0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20802,6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481416,2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507700,2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448052,2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448052,2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448052,2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бюджетов города районного значения, села, поселка, сельского округа для финансирования мер в рамках Дорожной карты занятости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448052,2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59648,0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59648,0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59648,0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59648,0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местного бюджета физическим лицам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-1123132,7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1123132,7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1032521,1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1032521,1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1032521,1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Займы, получаемые местным исполнительным органом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1032521,1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116895,6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116895,6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116895,6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116895,6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Федоровского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5 августа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456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9 января 2020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397</w:t>
            </w:r>
          </w:p>
        </w:tc>
      </w:tr>
    </w:tbl>
    <w:bookmarkStart w:name="z30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Федоровского района на 2021 год</w:t>
      </w:r>
    </w:p>
    <w:bookmarkEnd w:id="1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5938680,5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1311344,0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818546,0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240472,0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578074,0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319632,0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319632,0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87271,0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85704,0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80535,0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66539,0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и в Фонд компенсации потерпевшим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Продажа земли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4583745,5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4583745,5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4583745,5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 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5938680,5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194698,0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119753,0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102402,0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102402,0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72836,0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сельского хозяйства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развития предпринимательства и сельского хозяйства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2700291,0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59969,0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59969,0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59969,0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2274175,0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2200875,0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2112801,0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Дополнительное образование для детей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88074,0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Прочие услуги в области образования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366147,0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366147,0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319986,0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161608,0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122332,0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122332,0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1693479,8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94253,0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94253,0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94253,0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1599226,8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382559,8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382559,8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1216667,0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1216667,0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253026,0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102081,0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102081,0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Поддержка культурно-досуговой работы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102081,0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массового спорта и национальных видов спорта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70417,0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64463,0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55827,0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Реализация мероприятий в сфере молодежной политики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Промышленность, архитектурная, градостроительная и строительная деятельность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Архитектурная, градостроительная и строительная деятельность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359770,7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359770,7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359770,7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Обеспечение функционирования автомобильных дорог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приоритетных проектов транспортной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317425,7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индустриальной инфраструктуры в рамках Государственной программы поддержки и развития бизнеса "Дорожная карта бизнеса-2025"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480841,0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480841,0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480841,0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480841,0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-26574,0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местного бюджета физическим лицам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-26574,0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Займы, получаемые местным исполнительным органом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Свободные остатки бюджетных средств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