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b7871" w14:textId="edb78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Узункольского района на 2021-2023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Узункольского района Костанайской области от 28 декабря 2020 года № 437. Зарегистрировано Департаментом юстиции Костанайской области 30 декабря 2020 года № 9679.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Республики Казахстан" от 23 января 2001 года, Узункольский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Узункольского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4716122,5 тысяч тенге, в том числе по: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995072,5 тысячи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671,0 тысяча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675,0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3719704,0 тысячи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4767507,5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23106,5 тысяч тенге, в том числе: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38479,5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15373,0 тысячи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108087,1 тысяч тенге, в том числе: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108087,1 тысяч тенге;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-182578,6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182578,6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маслихата Узункольского района Костанайской области от 03.12.2021 </w:t>
      </w:r>
      <w:r>
        <w:rPr>
          <w:rFonts w:ascii="Times New Roman"/>
          <w:b w:val="false"/>
          <w:i w:val="false"/>
          <w:color w:val="00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районном бюджете на 2021 год предусмотрен объем субвенции, передаваемой из областного бюджета в сумме 1948879,0 тысяч тенге.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изъятия из районного бюджета в областной бюджет не предусмотрены.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районном бюджете на 2021 год предусмотрены объемы субвенций, передаваемых из районного бюджета бюджетам сел, сельских округов, в сумме 246677,0 тысяч тенге, в том числе: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Бауманское – 13789,0 тысяч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Ершовский сельский округ – 14565,0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Кировский сельский округ – 14193,0 тысячи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Новопокровский сельский округ – 16224,0 тысячи тенге;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Обаған – 13881,0 тысяча тенге;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Пресногорьковский сельский округ – 18532,0 тысячи тенге;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Ряжский сельский округ – 16065,0 тысяч тенге;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Сатай – 14236,0 тысяч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Троебратское – 20577,0 тысяч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Узункольский сельский округ – 89975,0 тысяч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Федоровский сельский округ – 14640,0 тысяч тенге.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изъятия из бюджетов сел, сельских округов в районный бюджет не предусмотрены.</w:t>
      </w:r>
    </w:p>
    <w:bookmarkEnd w:id="27"/>
    <w:bookmarkStart w:name="z6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3-1. Учесть, что в районном бюджете на 2021 год предусмотрен возврат трансфертов в сумме 11,6 тысяч тенге, в том числе: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республиканский бюджет в сумме 9,1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областной бюджет в сумме 2,5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3-1 в соответствии с решением маслихата Узункольского района Костанайской области от 12.02.2021 </w:t>
      </w:r>
      <w:r>
        <w:rPr>
          <w:rFonts w:ascii="Times New Roman"/>
          <w:b w:val="false"/>
          <w:i w:val="false"/>
          <w:color w:val="00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3-2. Учесть, что в районном бюджете на 2021 год предусмотрены целевые трансферты из районного бюджета бюджетам сел, сельских округов, в том числе на: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благоустройство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грейдирование внутрипоселковых дорог.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3-2 в соответствии с решением маслихата Узункольского района Костанайской области от 12.02.2021 </w:t>
      </w:r>
      <w:r>
        <w:rPr>
          <w:rFonts w:ascii="Times New Roman"/>
          <w:b w:val="false"/>
          <w:i w:val="false"/>
          <w:color w:val="00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в редакции решения маслихата Узункольского района Костанайской области от 28.06.2021 </w:t>
      </w:r>
      <w:r>
        <w:rPr>
          <w:rFonts w:ascii="Times New Roman"/>
          <w:b w:val="false"/>
          <w:i w:val="false"/>
          <w:color w:val="000000"/>
          <w:sz w:val="28"/>
        </w:rPr>
        <w:t>№ 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районном бюджете на 2021 год предусмотрено поступление целевых текущих трансфертов из областного бюджета, в том числе на: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приобретение дежурного служебного автотранспорта;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средний ремонт улиц села Узунколь;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краткосрочное профессиональное обучение рабочих кадров по востребованным на рынке труда профессиям и навыкам, включая обучение в мобильных центрах, в рамках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продуктивной занятости и массового предпринимательства на 2017-2021 годы "Еңбек";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"Первое рабочее место" в рамках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продуктивной занятости и массового предпринимательства на 2017-2021 годы "Еңбек";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"Контракт поколений" в рамках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продуктивной занятости и массового предпринимательства на 2017-2021 годы "Еңбек";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единовременные выплаты участникам и инвалидам Великой Отечественной войны ко Дню Победы;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компенсацию потерь в связи со снижением налоговой нагрузки для субъектов малого и среднего бизнеса;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устройство водопровода в селе Узунколь Узункольского района Костанайской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санаторно-курортное лечение;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специальные средства передвижения;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протезно-ортопедические средства;</w:t>
      </w:r>
    </w:p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сурдотехнические средства;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тифлотехнические средства;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содержание физкультурно-оздоровительного комплекса в селе Узунколь Узункольского района Костанайской области;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гранты в рамках предвыборной платформы партии "Нұр Отан";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общественные работы;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создание коворкинг центров для модернизации Центральной библиотечной системы;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введение дополнительных ставок инструкторов по спорту.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решения маслихата Узункольского района Костанайской области от 03.12.2021 </w:t>
      </w:r>
      <w:r>
        <w:rPr>
          <w:rFonts w:ascii="Times New Roman"/>
          <w:b w:val="false"/>
          <w:i w:val="false"/>
          <w:color w:val="00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Учесть, что в районном бюджете на 2021 год предусмотрено поступление целевых текущих трансфертов из республиканского бюджета, в том числе на: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выплату государственной адресной социальной помощи;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прав и улучшение качества жизни инвалидов в Республике Казахстан;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развитие рынка труда;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Учесть, что в районном бюджете на 2021 год предусмотрено поступление целевых трансфертов на развитие из вышестоящих бюджетов, в том числе на: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водоснабжение села Пресногорьковка Узункольского района Костанайской области;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строительство водопровода и разводящих сетей в селе Ершовка Узункольского района Костанайской области;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строительство котельной в Узункольской центральной районной больнице;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водоснабжение трех сел Узнкольского района Костанайской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увеличение уставного капитала юридических лиц.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решением маслихата Узункольского района Костанайской области от 28.06.2021 </w:t>
      </w:r>
      <w:r>
        <w:rPr>
          <w:rFonts w:ascii="Times New Roman"/>
          <w:b w:val="false"/>
          <w:i w:val="false"/>
          <w:color w:val="000000"/>
          <w:sz w:val="28"/>
        </w:rPr>
        <w:t>№ 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Учесть, что в районном бюджете на 2021 год предусмотрено поступление целевых трансфертов из вышестоящих бюджетов на реализацию мероприятий по социальной и инженерной инфраструктуре в сельских населенных пунктах в рамках проекта "Ауыл – Ел – бесігі", в том числе на: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строительство физкультурно-оздоровительного комплекса в селе Узунколь Узункольского района Костанайской области;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средний ремонт улицы Водопроводная в границах улицы Дарменова-улицы 40 лет Победы в селе Узунколь Узункольского района Костанайской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средний ремонт улицы 40 лет Победы от улицы Водопроводной в селе Узунколь Узункольского района Костанайской области.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решением маслихата Узункольского района Костанайской области от 28.06.2021 </w:t>
      </w:r>
      <w:r>
        <w:rPr>
          <w:rFonts w:ascii="Times New Roman"/>
          <w:b w:val="false"/>
          <w:i w:val="false"/>
          <w:color w:val="000000"/>
          <w:sz w:val="28"/>
        </w:rPr>
        <w:t>№ 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Учесть, что в районном бюджете на 2021 год предусмотрено поступление кредитов из республиканского бюджета для реализации мер социальной поддержки специалистов.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Учесть в районном бюджете на 2021 год погашение бюджетных кредитов.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Предусмотреть в районном бюджете на 2021 год обслуживание долга по выплате вознаграждений по бюджетным кредитам, подлежащих перечислению в областной бюджет.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11. Исключен решением маслихата Узункольского района Костанайской области от 03.12.2021 </w:t>
      </w:r>
      <w:r>
        <w:rPr>
          <w:rFonts w:ascii="Times New Roman"/>
          <w:b w:val="false"/>
          <w:i w:val="false"/>
          <w:color w:val="00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Настоящее решение вводится в действие с 1 января 2021 года.</w:t>
      </w:r>
    </w:p>
    <w:bookmarkEnd w:id="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сессии, временно исполняющая обязанности секретаря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Лазарева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437</w:t>
            </w:r>
          </w:p>
        </w:tc>
      </w:tr>
    </w:tbl>
    <w:bookmarkStart w:name="z61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Узункольского района Костанайской области от 03.12.2021 </w:t>
      </w:r>
      <w:r>
        <w:rPr>
          <w:rFonts w:ascii="Times New Roman"/>
          <w:b w:val="false"/>
          <w:i w:val="false"/>
          <w:color w:val="ff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4716122,5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995072,5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3719704,0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4767507,5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222409,6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198545,4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35965,4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153409,1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153409,1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263288,9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180736,3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180736,3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1133734,9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893516,4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893516,4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208658,9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52134,7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236036,4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236036,4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236036,4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2072045,6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2072045,6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2072045,6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38479,5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108087,1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108087,1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-182578,6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182578,6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437</w:t>
            </w:r>
          </w:p>
        </w:tc>
      </w:tr>
    </w:tbl>
    <w:bookmarkStart w:name="z63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2022 год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решения маслихата Узункольского района Костанайской области от 03.12.2021 </w:t>
      </w:r>
      <w:r>
        <w:rPr>
          <w:rFonts w:ascii="Times New Roman"/>
          <w:b w:val="false"/>
          <w:i w:val="false"/>
          <w:color w:val="ff0000"/>
          <w:sz w:val="28"/>
        </w:rPr>
        <w:t>№ 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4164556,0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3162976,0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4164556,0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-15373,0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-15373,0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437</w:t>
            </w:r>
          </w:p>
        </w:tc>
      </w:tr>
    </w:tbl>
    <w:bookmarkStart w:name="z65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2023 год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523878,0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-15373,0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-15373,0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