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e4b0" w14:textId="a47e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Барвиновка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сентября 2020 года № 360. Зарегистрировано Департаментом юстиции Костанайской области 18 сентября 2020 года № 9456.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Барвиновка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Барвиновка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Барвиновского сельского округа Сарыкольского района Костанайской области"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августа 2014 года в информационно-правовой системе "Әділет", зарегистрировано в Реестре государственной регистрации нормативных правовых актов за № 4943);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25 июня 2014 года № 179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Барвиновского сельского округа Сарыкольского района Костанайской области"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7935).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Барвиновка Сарыкольского района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Барвиновка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Барвиновка.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Барвиновка.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Барвиновка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Барвиновка.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Барвиновка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Барвиновка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Барвиновка.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Барвиновка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Барвиновка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Барвиновка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