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35f8" w14:textId="0bb3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4 марта 2020 года № 61. Зарегистрировано Департаментом юстиции Костанайской области 12 марта 2020 года № 9014.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(поселок, село)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"Arman"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Бөбек" отдела образования акимата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61 153,84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Лика"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