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ea89" w14:textId="4c4e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Дамдинского сельского округа Наурзумского района Костанайской области от 23 ноября 2020 года № 4. Зарегистрировано Департаментом юстиции Костанайской области 25 ноября 2020 года № 9583. Утратило силу решением акима Дамдинского сельского округа Наурзумского района Костанайской области от 12 марта 2021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Дамдинского сельского округа Наурзумского района Костанайской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3 ноября 2020 года № 01-20/369, аким Дамдинского сельского округа Наурзумского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Мереке Дамдинского сельского округа Наурзумского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"Наурзумская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Дамдинского сельского округа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Дамдинского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