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b972c" w14:textId="4ab97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2020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Наурзумского района Костанайской области от 29 июня 2020 года № 71. Зарегистрировано Департаментом юстиции Костанайской области 30 июня 2020 года № 9298.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8-1)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"Об образовании", акимат Наурзумского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на 2020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образования Наурзумского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– ресурсе акимата Наурзумского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Наурзумского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Наурзумского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Карбозов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71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на 2020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дошкольное воспитание и обучение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(тенге)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Караменды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"Балдырган" государственного учреждения "Аппарат акима Карамендинского сельского округа Наурзумского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7000,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лет - 8000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Дамды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"Айголек" государственного учреждения "Аппарат акима Дамдинского сельского округа Наурзумского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4000,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лет - 5000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Буревестник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"Нурбобек" государственного учреждения "Аппарат акима села Буревестник Наурзумского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5884,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лет - 7561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Уленды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"Балдаурен" государственного учреждения "Аппарат акима села Уленды Наурзумского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4000,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лет - 5000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Шили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"Кызгалдак" государственного учреждения "Аппарат акима села Шили Наурзумского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лет - 4000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Караменды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"Балапан" государственное учреждение "Аппарат акима Карамендинского сельского округа Наурзумского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7000,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лет - 8000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