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df82" w14:textId="1cbd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12 июля 2018 года № 83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работающим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15 мая 2020 года № 61. Зарегистрировано Департаментом юстиции Костанайской области 15 мая 2020 года № 9187. Утратило силу постановлением акимата Наурзумского района Костанайской области от 5 февраля 2021 года № 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Наурзумского района Костанайской области от 05.02.2021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акимат Наурзумского района 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Наурзумского района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работающим в сельской местности" от 12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10 августа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8001)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здравоохранения, социального обеспечения, образования, культуры и спорта являющихся гражданскими служащими и работающим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здравоохранения, социального обеспечения, образования, культуры и спорта являющихся гражданскими служащими и работающих в сельской местности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подпункт 30) пункта 3 изложить в новой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методист (основных служб), методист методического кабинета (центра);";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пункт 6 исключить.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Наурзумского района"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Наурзумского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