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ns18="urn:schemas-microsoft-com:office:excel"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b9b42b" w14:textId="8b9b42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и дополнения в решение маслихата от 11 ноября 2013 года № 158 "Об утверждении Правил оказания социальной помощи, установления размеров и определения перечня отдельных категорий нуждающихся граждан"</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Решение маслихата Наурзумского района Костанайской области от 4 марта 2020 года № 339. Зарегистрировано Департаментом юстиции Костанайской области 15 апреля 2020 года № 9119. Утратило силу решением маслихата Наурзумского района Костанайской области от 9 сентября 2020 года № 386.</w:t>
      </w:r>
    </w:p>
    <w:p>
      <w:pPr>
        <w:spacing w:after="0"/>
        <w:ind w:left="0"/>
        <w:jc w:val="both"/>
      </w:pPr>
      <w:bookmarkStart w:name="z4" w:id="0"/>
      <w:r>
        <w:rPr>
          <w:rFonts w:ascii="Times New Roman"/>
          <w:b w:val="false"/>
          <w:i w:val="false"/>
          <w:color w:val="ff0000"/>
          <w:sz w:val="28"/>
        </w:rPr>
        <w:t xml:space="preserve">
      Сноска. Утратило силу решением маслихата Наурзумского района Костанайской области от 09.09.2020 </w:t>
      </w:r>
      <w:r>
        <w:rPr>
          <w:rFonts w:ascii="Times New Roman"/>
          <w:b w:val="false"/>
          <w:i w:val="false"/>
          <w:color w:val="ff0000"/>
          <w:sz w:val="28"/>
        </w:rPr>
        <w:t>№ 386</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End w:id="0"/>
    <w:p>
      <w:pPr>
        <w:spacing w:after="0"/>
        <w:ind w:left="0"/>
        <w:jc w:val="both"/>
      </w:pPr>
      <w:r>
        <w:rPr>
          <w:rFonts w:ascii="Times New Roman"/>
          <w:b w:val="false"/>
          <w:i w:val="false"/>
          <w:color w:val="000000"/>
          <w:sz w:val="28"/>
        </w:rPr>
        <w:t xml:space="preserve">
      В соответствии со </w:t>
      </w:r>
      <w:r>
        <w:rPr>
          <w:rFonts w:ascii="Times New Roman"/>
          <w:b w:val="false"/>
          <w:i w:val="false"/>
          <w:color w:val="000000"/>
          <w:sz w:val="28"/>
        </w:rPr>
        <w:t>статьей 6</w:t>
      </w:r>
      <w:r>
        <w:rPr>
          <w:rFonts w:ascii="Times New Roman"/>
          <w:b w:val="false"/>
          <w:i w:val="false"/>
          <w:color w:val="000000"/>
          <w:sz w:val="28"/>
        </w:rPr>
        <w:t xml:space="preserve"> Закона Республики Казахстан от 23 января 2001 года "О местном государственном управлении и самоуправлении в Республике Казахстан" Наурзумский районный маслихат РЕШИЛ:</w:t>
      </w:r>
    </w:p>
    <w:bookmarkStart w:name="z5" w:id="1"/>
    <w:p>
      <w:pPr>
        <w:spacing w:after="0"/>
        <w:ind w:left="0"/>
        <w:jc w:val="both"/>
      </w:pPr>
      <w:r>
        <w:rPr>
          <w:rFonts w:ascii="Times New Roman"/>
          <w:b w:val="false"/>
          <w:i w:val="false"/>
          <w:color w:val="000000"/>
          <w:sz w:val="28"/>
        </w:rPr>
        <w:t xml:space="preserve">
      1. Внести в решение маслихата "Об утверждении Правил оказания социальной помощи, установления размеров и определения перечня отдельных категорий нуждающихся граждан" от 11 ноября 2013 года </w:t>
      </w:r>
      <w:r>
        <w:rPr>
          <w:rFonts w:ascii="Times New Roman"/>
          <w:b w:val="false"/>
          <w:i w:val="false"/>
          <w:color w:val="000000"/>
          <w:sz w:val="28"/>
        </w:rPr>
        <w:t>№ 158</w:t>
      </w:r>
      <w:r>
        <w:rPr>
          <w:rFonts w:ascii="Times New Roman"/>
          <w:b w:val="false"/>
          <w:i w:val="false"/>
          <w:color w:val="000000"/>
          <w:sz w:val="28"/>
        </w:rPr>
        <w:t xml:space="preserve"> (опубликовано 11 декабря 2013 года в газете "Науырзым тынысы", зарегистрировано в Реестре государственной регистрации нормативных правовых актов под № 4327) следующие изменения и дополнение:</w:t>
      </w:r>
    </w:p>
    <w:bookmarkEnd w:id="1"/>
    <w:bookmarkStart w:name="z6" w:id="2"/>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Правилах</w:t>
      </w:r>
      <w:r>
        <w:rPr>
          <w:rFonts w:ascii="Times New Roman"/>
          <w:b w:val="false"/>
          <w:i w:val="false"/>
          <w:color w:val="000000"/>
          <w:sz w:val="28"/>
        </w:rPr>
        <w:t xml:space="preserve"> оказания социальной помощи, установления размеров и определения перечня отдельных категорий нуждающихся граждан, утвержденных указанным решением:</w:t>
      </w:r>
    </w:p>
    <w:bookmarkEnd w:id="2"/>
    <w:bookmarkStart w:name="z7" w:id="3"/>
    <w:p>
      <w:pPr>
        <w:spacing w:after="0"/>
        <w:ind w:left="0"/>
        <w:jc w:val="both"/>
      </w:pPr>
      <w:r>
        <w:rPr>
          <w:rFonts w:ascii="Times New Roman"/>
          <w:b w:val="false"/>
          <w:i w:val="false"/>
          <w:color w:val="000000"/>
          <w:sz w:val="28"/>
        </w:rPr>
        <w:t xml:space="preserve">
      подпункты 2), 4), 8) </w:t>
      </w:r>
      <w:r>
        <w:rPr>
          <w:rFonts w:ascii="Times New Roman"/>
          <w:b w:val="false"/>
          <w:i w:val="false"/>
          <w:color w:val="000000"/>
          <w:sz w:val="28"/>
        </w:rPr>
        <w:t>пункта 2</w:t>
      </w:r>
      <w:r>
        <w:rPr>
          <w:rFonts w:ascii="Times New Roman"/>
          <w:b w:val="false"/>
          <w:i w:val="false"/>
          <w:color w:val="000000"/>
          <w:sz w:val="28"/>
        </w:rPr>
        <w:t xml:space="preserve"> изложить в новой редакции:</w:t>
      </w:r>
    </w:p>
    <w:bookmarkEnd w:id="3"/>
    <w:bookmarkStart w:name="z8" w:id="4"/>
    <w:p>
      <w:pPr>
        <w:spacing w:after="0"/>
        <w:ind w:left="0"/>
        <w:jc w:val="both"/>
      </w:pPr>
      <w:r>
        <w:rPr>
          <w:rFonts w:ascii="Times New Roman"/>
          <w:b w:val="false"/>
          <w:i w:val="false"/>
          <w:color w:val="000000"/>
          <w:sz w:val="28"/>
        </w:rPr>
        <w:t>
      "2) специальная комиссия – комиссия, создаваемая решением акима района по рассмотрению заявления лица (семьи), претендующего на оказание социальной помощи в связи с наступлением трудной жизненной ситуации;";</w:t>
      </w:r>
    </w:p>
    <w:bookmarkEnd w:id="4"/>
    <w:bookmarkStart w:name="z9" w:id="5"/>
    <w:p>
      <w:pPr>
        <w:spacing w:after="0"/>
        <w:ind w:left="0"/>
        <w:jc w:val="both"/>
      </w:pPr>
      <w:r>
        <w:rPr>
          <w:rFonts w:ascii="Times New Roman"/>
          <w:b w:val="false"/>
          <w:i w:val="false"/>
          <w:color w:val="000000"/>
          <w:sz w:val="28"/>
        </w:rPr>
        <w:t>
      "4) прожиточный минимум – необходимый минимальный денежный доход на одного человека, равный по величине стоимости минимальной потребительской корзины, рассчитываемой органом статистики в Костанайской области;";</w:t>
      </w:r>
    </w:p>
    <w:bookmarkEnd w:id="5"/>
    <w:bookmarkStart w:name="z10" w:id="6"/>
    <w:p>
      <w:pPr>
        <w:spacing w:after="0"/>
        <w:ind w:left="0"/>
        <w:jc w:val="both"/>
      </w:pPr>
      <w:r>
        <w:rPr>
          <w:rFonts w:ascii="Times New Roman"/>
          <w:b w:val="false"/>
          <w:i w:val="false"/>
          <w:color w:val="000000"/>
          <w:sz w:val="28"/>
        </w:rPr>
        <w:t>
      "8) уполномоченный орган – исполнительный орган района в сфере социальной защиты населения, финансируемый за счет местного бюджета, осуществляющий оказание социальной помощи;";</w:t>
      </w:r>
    </w:p>
    <w:bookmarkEnd w:id="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2</w:t>
      </w:r>
      <w:r>
        <w:rPr>
          <w:rFonts w:ascii="Times New Roman"/>
          <w:b w:val="false"/>
          <w:i w:val="false"/>
          <w:color w:val="000000"/>
          <w:sz w:val="28"/>
        </w:rPr>
        <w:t xml:space="preserve"> дополнить подпунктом 9-1) следующего содержания:</w:t>
      </w:r>
    </w:p>
    <w:bookmarkStart w:name="z12" w:id="7"/>
    <w:p>
      <w:pPr>
        <w:spacing w:after="0"/>
        <w:ind w:left="0"/>
        <w:jc w:val="both"/>
      </w:pPr>
      <w:r>
        <w:rPr>
          <w:rFonts w:ascii="Times New Roman"/>
          <w:b w:val="false"/>
          <w:i w:val="false"/>
          <w:color w:val="000000"/>
          <w:sz w:val="28"/>
        </w:rPr>
        <w:t>
      "9-1) центр занятости населения – юридическое лицо, создаваемое местным исполнительным органом района, в целях реализации активных мер содействия занятости, организации социальной защиты от безработицы и иных мер содействия занятости;";</w:t>
      </w:r>
    </w:p>
    <w:bookmarkEnd w:id="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6</w:t>
      </w:r>
      <w:r>
        <w:rPr>
          <w:rFonts w:ascii="Times New Roman"/>
          <w:b w:val="false"/>
          <w:i w:val="false"/>
          <w:color w:val="000000"/>
          <w:sz w:val="28"/>
        </w:rPr>
        <w:t xml:space="preserve"> изложить в новой редакции:</w:t>
      </w:r>
    </w:p>
    <w:bookmarkStart w:name="z14" w:id="8"/>
    <w:p>
      <w:pPr>
        <w:spacing w:after="0"/>
        <w:ind w:left="0"/>
        <w:jc w:val="both"/>
      </w:pPr>
      <w:r>
        <w:rPr>
          <w:rFonts w:ascii="Times New Roman"/>
          <w:b w:val="false"/>
          <w:i w:val="false"/>
          <w:color w:val="000000"/>
          <w:sz w:val="28"/>
        </w:rPr>
        <w:t>
      "6. Социальная помощь оказывается периодически (ежемесячно, 1 раз в полугодие):</w:t>
      </w:r>
    </w:p>
    <w:bookmarkEnd w:id="8"/>
    <w:bookmarkStart w:name="z15" w:id="9"/>
    <w:p>
      <w:pPr>
        <w:spacing w:after="0"/>
        <w:ind w:left="0"/>
        <w:jc w:val="both"/>
      </w:pPr>
      <w:r>
        <w:rPr>
          <w:rFonts w:ascii="Times New Roman"/>
          <w:b w:val="false"/>
          <w:i w:val="false"/>
          <w:color w:val="000000"/>
          <w:sz w:val="28"/>
        </w:rPr>
        <w:t>
      1) участникам и инвалидам Великой Отечественной войны, на бытовые нужды, в размере 10 месячных расчетных показателей, без учета доходов;</w:t>
      </w:r>
    </w:p>
    <w:bookmarkEnd w:id="9"/>
    <w:bookmarkStart w:name="z16" w:id="10"/>
    <w:p>
      <w:pPr>
        <w:spacing w:after="0"/>
        <w:ind w:left="0"/>
        <w:jc w:val="both"/>
      </w:pPr>
      <w:r>
        <w:rPr>
          <w:rFonts w:ascii="Times New Roman"/>
          <w:b w:val="false"/>
          <w:i w:val="false"/>
          <w:color w:val="000000"/>
          <w:sz w:val="28"/>
        </w:rPr>
        <w:t>
      2) лицам, приравненным по льготам и гарантиям к участникам и инвалидам Великой Отечественной войны, другим категориям лиц, приравненных по льготам и гарантиям к участникам войны, на бытовые нужды, в размере 3 месячных расчетных показателей, без учета доходов;</w:t>
      </w:r>
    </w:p>
    <w:bookmarkEnd w:id="10"/>
    <w:bookmarkStart w:name="z17" w:id="11"/>
    <w:p>
      <w:pPr>
        <w:spacing w:after="0"/>
        <w:ind w:left="0"/>
        <w:jc w:val="both"/>
      </w:pPr>
      <w:r>
        <w:rPr>
          <w:rFonts w:ascii="Times New Roman"/>
          <w:b w:val="false"/>
          <w:i w:val="false"/>
          <w:color w:val="000000"/>
          <w:sz w:val="28"/>
        </w:rPr>
        <w:t>
      3) лицам, в первые приобретающим техническое, профессиональное, послесреднее или высшее образование (далее – образование), для оплаты обучения по фактической стоимости, связанной с получением образования в учебных заведениях Республики Казахстан, перечисляемой двумя частями в течение учебного года в размере не более 400 месячных расчетных показателей, за исключением лиц, являющихся обладателями образовательных грантов, получателями иных видов выплат из государственного бюджета, из числа:</w:t>
      </w:r>
    </w:p>
    <w:bookmarkEnd w:id="11"/>
    <w:bookmarkStart w:name="z18" w:id="12"/>
    <w:p>
      <w:pPr>
        <w:spacing w:after="0"/>
        <w:ind w:left="0"/>
        <w:jc w:val="both"/>
      </w:pPr>
      <w:r>
        <w:rPr>
          <w:rFonts w:ascii="Times New Roman"/>
          <w:b w:val="false"/>
          <w:i w:val="false"/>
          <w:color w:val="000000"/>
          <w:sz w:val="28"/>
        </w:rPr>
        <w:t>
      молодежи из семьи со среднедушевым доходом за последние двенадцать месяцев перед обращением ниже величины прожиточного минимума, установленного по Костанайской области (далее – прожиточный минимум);</w:t>
      </w:r>
    </w:p>
    <w:bookmarkEnd w:id="12"/>
    <w:bookmarkStart w:name="z19" w:id="13"/>
    <w:p>
      <w:pPr>
        <w:spacing w:after="0"/>
        <w:ind w:left="0"/>
        <w:jc w:val="both"/>
      </w:pPr>
      <w:r>
        <w:rPr>
          <w:rFonts w:ascii="Times New Roman"/>
          <w:b w:val="false"/>
          <w:i w:val="false"/>
          <w:color w:val="000000"/>
          <w:sz w:val="28"/>
        </w:rPr>
        <w:t>
      молодежи, относящиеся к социально уязвимым слоям населения, продолжающей обучение за счет средств местного бюджета, без учета доходов;</w:t>
      </w:r>
    </w:p>
    <w:bookmarkEnd w:id="13"/>
    <w:bookmarkStart w:name="z20" w:id="14"/>
    <w:p>
      <w:pPr>
        <w:spacing w:after="0"/>
        <w:ind w:left="0"/>
        <w:jc w:val="both"/>
      </w:pPr>
      <w:r>
        <w:rPr>
          <w:rFonts w:ascii="Times New Roman"/>
          <w:b w:val="false"/>
          <w:i w:val="false"/>
          <w:color w:val="000000"/>
          <w:sz w:val="28"/>
        </w:rPr>
        <w:t>
      инвалидов всех категорий, имеющих рекомендацию в индивидуальной программе реабилитации инвалидов, без учета доходов.";</w:t>
      </w:r>
    </w:p>
    <w:bookmarkEnd w:id="14"/>
    <w:bookmarkStart w:name="z21" w:id="15"/>
    <w:p>
      <w:pPr>
        <w:spacing w:after="0"/>
        <w:ind w:left="0"/>
        <w:jc w:val="both"/>
      </w:pPr>
      <w:r>
        <w:rPr>
          <w:rFonts w:ascii="Times New Roman"/>
          <w:b w:val="false"/>
          <w:i w:val="false"/>
          <w:color w:val="000000"/>
          <w:sz w:val="28"/>
        </w:rPr>
        <w:t xml:space="preserve">
      подпункт 4) </w:t>
      </w:r>
      <w:r>
        <w:rPr>
          <w:rFonts w:ascii="Times New Roman"/>
          <w:b w:val="false"/>
          <w:i w:val="false"/>
          <w:color w:val="000000"/>
          <w:sz w:val="28"/>
        </w:rPr>
        <w:t>пункта 7</w:t>
      </w:r>
      <w:r>
        <w:rPr>
          <w:rFonts w:ascii="Times New Roman"/>
          <w:b w:val="false"/>
          <w:i w:val="false"/>
          <w:color w:val="000000"/>
          <w:sz w:val="28"/>
        </w:rPr>
        <w:t xml:space="preserve"> исключить;</w:t>
      </w:r>
    </w:p>
    <w:bookmarkEnd w:id="15"/>
    <w:bookmarkStart w:name="z22" w:id="16"/>
    <w:p>
      <w:pPr>
        <w:spacing w:after="0"/>
        <w:ind w:left="0"/>
        <w:jc w:val="both"/>
      </w:pPr>
      <w:r>
        <w:rPr>
          <w:rFonts w:ascii="Times New Roman"/>
          <w:b w:val="false"/>
          <w:i w:val="false"/>
          <w:color w:val="000000"/>
          <w:sz w:val="28"/>
        </w:rPr>
        <w:t xml:space="preserve">
      подпункт 5) </w:t>
      </w:r>
      <w:r>
        <w:rPr>
          <w:rFonts w:ascii="Times New Roman"/>
          <w:b w:val="false"/>
          <w:i w:val="false"/>
          <w:color w:val="000000"/>
          <w:sz w:val="28"/>
        </w:rPr>
        <w:t>пункта 7</w:t>
      </w:r>
      <w:r>
        <w:rPr>
          <w:rFonts w:ascii="Times New Roman"/>
          <w:b w:val="false"/>
          <w:i w:val="false"/>
          <w:color w:val="000000"/>
          <w:sz w:val="28"/>
        </w:rPr>
        <w:t xml:space="preserve"> изложить в новой редакции:</w:t>
      </w:r>
    </w:p>
    <w:bookmarkEnd w:id="16"/>
    <w:bookmarkStart w:name="z23" w:id="17"/>
    <w:p>
      <w:pPr>
        <w:spacing w:after="0"/>
        <w:ind w:left="0"/>
        <w:jc w:val="both"/>
      </w:pPr>
      <w:r>
        <w:rPr>
          <w:rFonts w:ascii="Times New Roman"/>
          <w:b w:val="false"/>
          <w:i w:val="false"/>
          <w:color w:val="000000"/>
          <w:sz w:val="28"/>
        </w:rPr>
        <w:t>
      "5) лицам из семей, имеющих среднедушевой доход ниже величины прожиточного минимума за квартал, предшествующий кварталу обращения, на день смерти в качестве безработных в центре занятости населения, а также лицам из малообеспеченных семей на погребение несовершеннолетних детей, в размере 15 месячных расчетных показателей;";</w:t>
      </w:r>
    </w:p>
    <w:bookmarkEnd w:id="17"/>
    <w:bookmarkStart w:name="z24" w:id="18"/>
    <w:p>
      <w:pPr>
        <w:spacing w:after="0"/>
        <w:ind w:left="0"/>
        <w:jc w:val="both"/>
      </w:pPr>
      <w:r>
        <w:rPr>
          <w:rFonts w:ascii="Times New Roman"/>
          <w:b w:val="false"/>
          <w:i w:val="false"/>
          <w:color w:val="000000"/>
          <w:sz w:val="28"/>
        </w:rPr>
        <w:t xml:space="preserve">
      подпункт 8) </w:t>
      </w:r>
      <w:r>
        <w:rPr>
          <w:rFonts w:ascii="Times New Roman"/>
          <w:b w:val="false"/>
          <w:i w:val="false"/>
          <w:color w:val="000000"/>
          <w:sz w:val="28"/>
        </w:rPr>
        <w:t>пункта 7</w:t>
      </w:r>
      <w:r>
        <w:rPr>
          <w:rFonts w:ascii="Times New Roman"/>
          <w:b w:val="false"/>
          <w:i w:val="false"/>
          <w:color w:val="000000"/>
          <w:sz w:val="28"/>
        </w:rPr>
        <w:t xml:space="preserve"> изложить в новой редакции:</w:t>
      </w:r>
    </w:p>
    <w:bookmarkEnd w:id="18"/>
    <w:bookmarkStart w:name="z25" w:id="19"/>
    <w:p>
      <w:pPr>
        <w:spacing w:after="0"/>
        <w:ind w:left="0"/>
        <w:jc w:val="both"/>
      </w:pPr>
      <w:r>
        <w:rPr>
          <w:rFonts w:ascii="Times New Roman"/>
          <w:b w:val="false"/>
          <w:i w:val="false"/>
          <w:color w:val="000000"/>
          <w:sz w:val="28"/>
        </w:rPr>
        <w:t>
      "8) участникам и инвалидам Великой Отечественной войны, ко Дню Победы в Великой Отечественной войне, без учета доходов, в размере 1 000 000 (один миллион) тенге;";</w:t>
      </w:r>
    </w:p>
    <w:bookmarkEnd w:id="19"/>
    <w:bookmarkStart w:name="z26" w:id="20"/>
    <w:p>
      <w:pPr>
        <w:spacing w:after="0"/>
        <w:ind w:left="0"/>
        <w:jc w:val="both"/>
      </w:pPr>
      <w:r>
        <w:rPr>
          <w:rFonts w:ascii="Times New Roman"/>
          <w:b w:val="false"/>
          <w:i w:val="false"/>
          <w:color w:val="000000"/>
          <w:sz w:val="28"/>
        </w:rPr>
        <w:t xml:space="preserve">
      подпункт 9) </w:t>
      </w:r>
      <w:r>
        <w:rPr>
          <w:rFonts w:ascii="Times New Roman"/>
          <w:b w:val="false"/>
          <w:i w:val="false"/>
          <w:color w:val="000000"/>
          <w:sz w:val="28"/>
        </w:rPr>
        <w:t>пункта 7</w:t>
      </w:r>
      <w:r>
        <w:rPr>
          <w:rFonts w:ascii="Times New Roman"/>
          <w:b w:val="false"/>
          <w:i w:val="false"/>
          <w:color w:val="000000"/>
          <w:sz w:val="28"/>
        </w:rPr>
        <w:t xml:space="preserve"> изложить в новой редакции:</w:t>
      </w:r>
    </w:p>
    <w:bookmarkEnd w:id="20"/>
    <w:bookmarkStart w:name="z27" w:id="21"/>
    <w:p>
      <w:pPr>
        <w:spacing w:after="0"/>
        <w:ind w:left="0"/>
        <w:jc w:val="both"/>
      </w:pPr>
      <w:r>
        <w:rPr>
          <w:rFonts w:ascii="Times New Roman"/>
          <w:b w:val="false"/>
          <w:i w:val="false"/>
          <w:color w:val="000000"/>
          <w:sz w:val="28"/>
        </w:rPr>
        <w:t>
      "9) лицам, приравненым по льготам и гарантиям к участникам и инвалидам Великой Отечественной войны, ко Дню Победы в Великой Отечественной войне, без учета доходов:</w:t>
      </w:r>
    </w:p>
    <w:bookmarkEnd w:id="21"/>
    <w:bookmarkStart w:name="z28" w:id="22"/>
    <w:p>
      <w:pPr>
        <w:spacing w:after="0"/>
        <w:ind w:left="0"/>
        <w:jc w:val="both"/>
      </w:pPr>
      <w:r>
        <w:rPr>
          <w:rFonts w:ascii="Times New Roman"/>
          <w:b w:val="false"/>
          <w:i w:val="false"/>
          <w:color w:val="000000"/>
          <w:sz w:val="28"/>
        </w:rPr>
        <w:t>
      военнослужащим, а также лицам начальствующего и рядового состава органов внутренних дел и государственной безопасности бывшего Союза Советских Социалистических Республик, проходившим в период Великой Отечественной войны службу в городах, участие в обороне которых засчитывалось до 1 января 1998 года в выслугу лет для назначения пенсии на льготных условиях, установленных для военнослужащих частей действующей армии, в размере 100000 (сто тысяч) тенге;</w:t>
      </w:r>
    </w:p>
    <w:bookmarkEnd w:id="22"/>
    <w:bookmarkStart w:name="z29" w:id="23"/>
    <w:p>
      <w:pPr>
        <w:spacing w:after="0"/>
        <w:ind w:left="0"/>
        <w:jc w:val="both"/>
      </w:pPr>
      <w:r>
        <w:rPr>
          <w:rFonts w:ascii="Times New Roman"/>
          <w:b w:val="false"/>
          <w:i w:val="false"/>
          <w:color w:val="000000"/>
          <w:sz w:val="28"/>
        </w:rPr>
        <w:t>
      лицам вольнонаемного состава Советской Армии, Военно-Морского Флота, войск и органов внутренних дел и государственной безопасности бывшего Союза Советских Социалистических Республик, занимавшим штатные должности в воинских частях, штабах, учреждениях, входивших в состав действующей армии в период Великой Отечественной войны, либо находившимся в соответствующие периоды в городах, участие в обороне которых засчитывалось до 1 января 1998 года в выслугу лет для назначения пенсии на льготных условиях, установленных для военнослужащих частей действующей армии, в размере 100000 (сто тысяч) тенге;</w:t>
      </w:r>
    </w:p>
    <w:bookmarkEnd w:id="23"/>
    <w:bookmarkStart w:name="z30" w:id="24"/>
    <w:p>
      <w:pPr>
        <w:spacing w:after="0"/>
        <w:ind w:left="0"/>
        <w:jc w:val="both"/>
      </w:pPr>
      <w:r>
        <w:rPr>
          <w:rFonts w:ascii="Times New Roman"/>
          <w:b w:val="false"/>
          <w:i w:val="false"/>
          <w:color w:val="000000"/>
          <w:sz w:val="28"/>
        </w:rPr>
        <w:t>
      лицам, которые в период Великой Отечественной войны находились в составе частей, штабов и учреждений, входивших в состав действующей армии и флота в качестве сыновей (воспитанников) полков и юнг, в размере 100000 (сто тысяч) тенге;</w:t>
      </w:r>
    </w:p>
    <w:bookmarkEnd w:id="24"/>
    <w:bookmarkStart w:name="z31" w:id="25"/>
    <w:p>
      <w:pPr>
        <w:spacing w:after="0"/>
        <w:ind w:left="0"/>
        <w:jc w:val="both"/>
      </w:pPr>
      <w:r>
        <w:rPr>
          <w:rFonts w:ascii="Times New Roman"/>
          <w:b w:val="false"/>
          <w:i w:val="false"/>
          <w:color w:val="000000"/>
          <w:sz w:val="28"/>
        </w:rPr>
        <w:t>
      лицам, принимавшим участие в боевых действиях против фашистской Германии и ее союзников в годы Второй мировой войны на территории зарубежных стран в составе партизанских отрядов, подпольных групп и других антифашистских формирований, в размере 100000 (сто тысяч) тенге;</w:t>
      </w:r>
    </w:p>
    <w:bookmarkEnd w:id="25"/>
    <w:bookmarkStart w:name="z32" w:id="26"/>
    <w:p>
      <w:pPr>
        <w:spacing w:after="0"/>
        <w:ind w:left="0"/>
        <w:jc w:val="both"/>
      </w:pPr>
      <w:r>
        <w:rPr>
          <w:rFonts w:ascii="Times New Roman"/>
          <w:b w:val="false"/>
          <w:i w:val="false"/>
          <w:color w:val="000000"/>
          <w:sz w:val="28"/>
        </w:rPr>
        <w:t>
      работникам специальных формирований Народного комиссариата путей сообщения, Народного комиссариата связи, плавающего состава промысловых и транспортных судов и летно-подъемного состава авиации, Народного комиссариата рыбной промышленности бывшего Союза Советских Социалистических Республик, морского и речного флота, летно-подъемного состава Главного северного морского пути, переведенных в период Великой Отечественной войны на положение военнослужащих и выполнявших задачи в интересах действующей армии и флота в пределах тыловых границ действующих фронтов, оперативных зон флотов, а также членам экипажей судов транспортного флота, интернированных в начале Великой Отечественной войны в портах других государств, в размере 100000 (сто тысяч) тенге;</w:t>
      </w:r>
    </w:p>
    <w:bookmarkEnd w:id="26"/>
    <w:bookmarkStart w:name="z33" w:id="27"/>
    <w:p>
      <w:pPr>
        <w:spacing w:after="0"/>
        <w:ind w:left="0"/>
        <w:jc w:val="both"/>
      </w:pPr>
      <w:r>
        <w:rPr>
          <w:rFonts w:ascii="Times New Roman"/>
          <w:b w:val="false"/>
          <w:i w:val="false"/>
          <w:color w:val="000000"/>
          <w:sz w:val="28"/>
        </w:rPr>
        <w:t>
      военнослужащим, ставшим инвалидами вследствие ранения, контузии, увечья, полученных при защите бывшего Союза Советских Социалистических Республик, или вследствие заболевания, связанного с пребыванием на фронте, в размере 100000 (сто тысяч) тенге;</w:t>
      </w:r>
    </w:p>
    <w:bookmarkEnd w:id="27"/>
    <w:bookmarkStart w:name="z34" w:id="28"/>
    <w:p>
      <w:pPr>
        <w:spacing w:after="0"/>
        <w:ind w:left="0"/>
        <w:jc w:val="both"/>
      </w:pPr>
      <w:r>
        <w:rPr>
          <w:rFonts w:ascii="Times New Roman"/>
          <w:b w:val="false"/>
          <w:i w:val="false"/>
          <w:color w:val="000000"/>
          <w:sz w:val="28"/>
        </w:rPr>
        <w:t>
      лицам начальствующего и рядового состава органов государственной безопасности бывшего Союза Советских Социалистических Республик и органов внутренних дел, ставшим инвалидами вследствие ранения, контузии, увечья, полученных при исполнении служебных обязанностей, либо вследствие заболевания, связанного с пребыванием на фронте, в размере 100000 (сто тысяч) тенге;</w:t>
      </w:r>
    </w:p>
    <w:bookmarkEnd w:id="28"/>
    <w:bookmarkStart w:name="z35" w:id="29"/>
    <w:p>
      <w:pPr>
        <w:spacing w:after="0"/>
        <w:ind w:left="0"/>
        <w:jc w:val="both"/>
      </w:pPr>
      <w:r>
        <w:rPr>
          <w:rFonts w:ascii="Times New Roman"/>
          <w:b w:val="false"/>
          <w:i w:val="false"/>
          <w:color w:val="000000"/>
          <w:sz w:val="28"/>
        </w:rPr>
        <w:t>
      бывшим несовершеннолетним узникам концлагерей, гетто и других мест принудительного содержания, созданных фашистами и их союзниками в период Второй мировой войны, в размере 100000 (сто тысяч) тенге;</w:t>
      </w:r>
    </w:p>
    <w:bookmarkEnd w:id="29"/>
    <w:bookmarkStart w:name="z36" w:id="30"/>
    <w:p>
      <w:pPr>
        <w:spacing w:after="0"/>
        <w:ind w:left="0"/>
        <w:jc w:val="both"/>
      </w:pPr>
      <w:r>
        <w:rPr>
          <w:rFonts w:ascii="Times New Roman"/>
          <w:b w:val="false"/>
          <w:i w:val="false"/>
          <w:color w:val="000000"/>
          <w:sz w:val="28"/>
        </w:rPr>
        <w:t>
      гражданам, работавшим в период блокады в городе Ленинграде на предприятиях, в учреждениях и организациях города и награжденные медалью "За оборону Ленинграда" и знаком "Житель блокадного Ленинграда", в размере 60000 (шестьдесят тысяч) тенге;</w:t>
      </w:r>
    </w:p>
    <w:bookmarkEnd w:id="30"/>
    <w:bookmarkStart w:name="z37" w:id="31"/>
    <w:p>
      <w:pPr>
        <w:spacing w:after="0"/>
        <w:ind w:left="0"/>
        <w:jc w:val="both"/>
      </w:pPr>
      <w:r>
        <w:rPr>
          <w:rFonts w:ascii="Times New Roman"/>
          <w:b w:val="false"/>
          <w:i w:val="false"/>
          <w:color w:val="000000"/>
          <w:sz w:val="28"/>
        </w:rPr>
        <w:t>
      лицам из числа бойцов и командного состава истребительных батальонов, взводов и отрядов защиты народа, действовавших в период с 1 января 1944 года по 31 декабря 1951 года на территории Украинской Советской Социалистической Республики, Белорусской Советской Социалистической Республики, Литовской Советской Социалистической Республики, Латвийской Советской Социалистической Республики, Эстонской Советской Социалистической Республики, ставшим инвалидами вследствие ранения, контузии или увечья, полученных при исполнении служебных обязанностей в этих батальонах, взводах, отрядах, в размере 60000 (шестьдесят тысяч) тенге;</w:t>
      </w:r>
    </w:p>
    <w:bookmarkEnd w:id="31"/>
    <w:bookmarkStart w:name="z38" w:id="32"/>
    <w:p>
      <w:pPr>
        <w:spacing w:after="0"/>
        <w:ind w:left="0"/>
        <w:jc w:val="both"/>
      </w:pPr>
      <w:r>
        <w:rPr>
          <w:rFonts w:ascii="Times New Roman"/>
          <w:b w:val="false"/>
          <w:i w:val="false"/>
          <w:color w:val="000000"/>
          <w:sz w:val="28"/>
        </w:rPr>
        <w:t>
      родителям и не вступившим в повторный брак супругам военнослужащих, погибших (умерших, пропавших без вести) в Великой Отечественной войне, в размере 60000 (шестьдесят тысяч) тенге;</w:t>
      </w:r>
    </w:p>
    <w:bookmarkEnd w:id="32"/>
    <w:bookmarkStart w:name="z39" w:id="33"/>
    <w:p>
      <w:pPr>
        <w:spacing w:after="0"/>
        <w:ind w:left="0"/>
        <w:jc w:val="both"/>
      </w:pPr>
      <w:r>
        <w:rPr>
          <w:rFonts w:ascii="Times New Roman"/>
          <w:b w:val="false"/>
          <w:i w:val="false"/>
          <w:color w:val="000000"/>
          <w:sz w:val="28"/>
        </w:rPr>
        <w:t>
      женам (мужьям) умерших инвалидов войны и приравненных к ним инвалидов, а также женам (мужьям) умерших участников войны, партизан, подпольщиков, граждан, награжденных медалью "За оборону Ленинграда" и знаком "Житель блокадного Ленинграда", признававшихся инвалидами в результате общего заболевания, трудового увечья и других причин (за исключением противоправных), которые не вступали в другой брак, в размере 30000 (тридцать тысяч) тенге;</w:t>
      </w:r>
    </w:p>
    <w:bookmarkEnd w:id="33"/>
    <w:bookmarkStart w:name="z40" w:id="34"/>
    <w:p>
      <w:pPr>
        <w:spacing w:after="0"/>
        <w:ind w:left="0"/>
        <w:jc w:val="both"/>
      </w:pPr>
      <w:r>
        <w:rPr>
          <w:rFonts w:ascii="Times New Roman"/>
          <w:b w:val="false"/>
          <w:i w:val="false"/>
          <w:color w:val="000000"/>
          <w:sz w:val="28"/>
        </w:rPr>
        <w:t>
      лицам, награжденным орденами и медалями бывшего Союза Советских Социалистических Республик за самоотверженный труд и безупречную воинскую службу в тылу в годы Великой Отечественной войны, а также лицам, проработавшим (прослужившим) не менее шести месяцев с 22 июня 1941 года по 9 мая 1945 года и не награжденным орденами и медалями бывшего Союза Советских Социалистических Республик за самоотверженный труд и безупречную воинскую службу в тылу в годы Великой Отечественной войны, в размере 30000 (тридцать тысяч) тенге;</w:t>
      </w:r>
    </w:p>
    <w:bookmarkEnd w:id="34"/>
    <w:bookmarkStart w:name="z41" w:id="35"/>
    <w:p>
      <w:pPr>
        <w:spacing w:after="0"/>
        <w:ind w:left="0"/>
        <w:jc w:val="both"/>
      </w:pPr>
      <w:r>
        <w:rPr>
          <w:rFonts w:ascii="Times New Roman"/>
          <w:b w:val="false"/>
          <w:i w:val="false"/>
          <w:color w:val="000000"/>
          <w:sz w:val="28"/>
        </w:rPr>
        <w:t>
      другим категориям лиц, приравненных по льготам и гарантиям к участникам и инвалидам войны, в размере 5 месячных расчетных показателей.";</w:t>
      </w:r>
    </w:p>
    <w:bookmarkEnd w:id="3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12</w:t>
      </w:r>
      <w:r>
        <w:rPr>
          <w:rFonts w:ascii="Times New Roman"/>
          <w:b w:val="false"/>
          <w:i w:val="false"/>
          <w:color w:val="000000"/>
          <w:sz w:val="28"/>
        </w:rPr>
        <w:t xml:space="preserve"> изложить в новой редакции:</w:t>
      </w:r>
    </w:p>
    <w:bookmarkStart w:name="z43" w:id="36"/>
    <w:p>
      <w:pPr>
        <w:spacing w:after="0"/>
        <w:ind w:left="0"/>
        <w:jc w:val="both"/>
      </w:pPr>
      <w:r>
        <w:rPr>
          <w:rFonts w:ascii="Times New Roman"/>
          <w:b w:val="false"/>
          <w:i w:val="false"/>
          <w:color w:val="000000"/>
          <w:sz w:val="28"/>
        </w:rPr>
        <w:t>
      "12. Ежемесячная социальная помощь лицам, указанным подпунктах 1), 2) пункта 6 настоящих Правил, получавшим ее до вступления сил настоящих Правил, оказывается без истребования заявлений и документов от получателей. Вновь обратившиеся заявители представляют заявление с приложением следующих документов:</w:t>
      </w:r>
    </w:p>
    <w:bookmarkEnd w:id="36"/>
    <w:bookmarkStart w:name="z44" w:id="37"/>
    <w:p>
      <w:pPr>
        <w:spacing w:after="0"/>
        <w:ind w:left="0"/>
        <w:jc w:val="both"/>
      </w:pPr>
      <w:r>
        <w:rPr>
          <w:rFonts w:ascii="Times New Roman"/>
          <w:b w:val="false"/>
          <w:i w:val="false"/>
          <w:color w:val="000000"/>
          <w:sz w:val="28"/>
        </w:rPr>
        <w:t>
      1) документ, удостоверяющий личность;</w:t>
      </w:r>
    </w:p>
    <w:bookmarkEnd w:id="37"/>
    <w:bookmarkStart w:name="z45" w:id="38"/>
    <w:p>
      <w:pPr>
        <w:spacing w:after="0"/>
        <w:ind w:left="0"/>
        <w:jc w:val="both"/>
      </w:pPr>
      <w:r>
        <w:rPr>
          <w:rFonts w:ascii="Times New Roman"/>
          <w:b w:val="false"/>
          <w:i w:val="false"/>
          <w:color w:val="000000"/>
          <w:sz w:val="28"/>
        </w:rPr>
        <w:t>
      2) документ, подтверждающий социальный статус заявителя.";</w:t>
      </w:r>
    </w:p>
    <w:bookmarkEnd w:id="3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13</w:t>
      </w:r>
      <w:r>
        <w:rPr>
          <w:rFonts w:ascii="Times New Roman"/>
          <w:b w:val="false"/>
          <w:i w:val="false"/>
          <w:color w:val="000000"/>
          <w:sz w:val="28"/>
        </w:rPr>
        <w:t xml:space="preserve"> изложить в новой редакции:</w:t>
      </w:r>
    </w:p>
    <w:bookmarkStart w:name="z47" w:id="39"/>
    <w:p>
      <w:pPr>
        <w:spacing w:after="0"/>
        <w:ind w:left="0"/>
        <w:jc w:val="both"/>
      </w:pPr>
      <w:r>
        <w:rPr>
          <w:rFonts w:ascii="Times New Roman"/>
          <w:b w:val="false"/>
          <w:i w:val="false"/>
          <w:color w:val="000000"/>
          <w:sz w:val="28"/>
        </w:rPr>
        <w:t>
      "13. Для получения социальной помощи при наступлении трудной жизненной ситуации заявитель от себя или от имени семьи предоставляет в уполномоченный орган или акиму села, сельского округа заявление с приложением следующих документов:</w:t>
      </w:r>
    </w:p>
    <w:bookmarkEnd w:id="39"/>
    <w:bookmarkStart w:name="z48" w:id="40"/>
    <w:p>
      <w:pPr>
        <w:spacing w:after="0"/>
        <w:ind w:left="0"/>
        <w:jc w:val="both"/>
      </w:pPr>
      <w:r>
        <w:rPr>
          <w:rFonts w:ascii="Times New Roman"/>
          <w:b w:val="false"/>
          <w:i w:val="false"/>
          <w:color w:val="000000"/>
          <w:sz w:val="28"/>
        </w:rPr>
        <w:t>
      1) документ, удостоверяющий личность;</w:t>
      </w:r>
    </w:p>
    <w:bookmarkEnd w:id="40"/>
    <w:bookmarkStart w:name="z49" w:id="41"/>
    <w:p>
      <w:pPr>
        <w:spacing w:after="0"/>
        <w:ind w:left="0"/>
        <w:jc w:val="both"/>
      </w:pPr>
      <w:r>
        <w:rPr>
          <w:rFonts w:ascii="Times New Roman"/>
          <w:b w:val="false"/>
          <w:i w:val="false"/>
          <w:color w:val="000000"/>
          <w:sz w:val="28"/>
        </w:rPr>
        <w:t xml:space="preserve">
      2) сведения о составе лица (семьи) согласно </w:t>
      </w:r>
      <w:r>
        <w:rPr>
          <w:rFonts w:ascii="Times New Roman"/>
          <w:b w:val="false"/>
          <w:i w:val="false"/>
          <w:color w:val="000000"/>
          <w:sz w:val="28"/>
        </w:rPr>
        <w:t>приложению 1</w:t>
      </w:r>
      <w:r>
        <w:rPr>
          <w:rFonts w:ascii="Times New Roman"/>
          <w:b w:val="false"/>
          <w:i w:val="false"/>
          <w:color w:val="000000"/>
          <w:sz w:val="28"/>
        </w:rPr>
        <w:t xml:space="preserve"> к Типовым правилам;</w:t>
      </w:r>
    </w:p>
    <w:bookmarkEnd w:id="41"/>
    <w:bookmarkStart w:name="z50" w:id="42"/>
    <w:p>
      <w:pPr>
        <w:spacing w:after="0"/>
        <w:ind w:left="0"/>
        <w:jc w:val="both"/>
      </w:pPr>
      <w:r>
        <w:rPr>
          <w:rFonts w:ascii="Times New Roman"/>
          <w:b w:val="false"/>
          <w:i w:val="false"/>
          <w:color w:val="000000"/>
          <w:sz w:val="28"/>
        </w:rPr>
        <w:t>
      3) сведения о доходах лица (членов семьи), указанных в абзаце втором подпункта 3) пункта 6, подпунктах 5), 6) пункта 7 настоящих Правил;</w:t>
      </w:r>
    </w:p>
    <w:bookmarkEnd w:id="42"/>
    <w:bookmarkStart w:name="z51" w:id="43"/>
    <w:p>
      <w:pPr>
        <w:spacing w:after="0"/>
        <w:ind w:left="0"/>
        <w:jc w:val="both"/>
      </w:pPr>
      <w:r>
        <w:rPr>
          <w:rFonts w:ascii="Times New Roman"/>
          <w:b w:val="false"/>
          <w:i w:val="false"/>
          <w:color w:val="000000"/>
          <w:sz w:val="28"/>
        </w:rPr>
        <w:t>
      4) акт и (или) документ, подтверждающий наступление трудной жизненной ситуации.".</w:t>
      </w:r>
    </w:p>
    <w:bookmarkEnd w:id="43"/>
    <w:bookmarkStart w:name="z52" w:id="44"/>
    <w:p>
      <w:pPr>
        <w:spacing w:after="0"/>
        <w:ind w:left="0"/>
        <w:jc w:val="both"/>
      </w:pPr>
      <w:r>
        <w:rPr>
          <w:rFonts w:ascii="Times New Roman"/>
          <w:b w:val="false"/>
          <w:i w:val="false"/>
          <w:color w:val="000000"/>
          <w:sz w:val="28"/>
        </w:rPr>
        <w:t>
      2. Настоящее решение вводится в действие по истечении десяти календарных дней после дня его первого официального опубликования.</w:t>
      </w:r>
    </w:p>
    <w:bookmarkEnd w:id="44"/>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Председатель сессии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Х. Едрисов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Секретарь Наурзумского районного маслихата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Г. Абенова</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ns18="urn:schemas-microsoft-com:office:excel"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ns18="urn:schemas-microsoft-com:office:excel"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