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db7" w14:textId="8d97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237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апреля 2020 года № 364. Зарегистрировано Департаментом юстиции Костанайской области 17 апреля 2020 года № 9142.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Первомайского сельского округа Мендыкаринского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Первомайского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Долбушка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Чернышевка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