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6d9be" w14:textId="d46d9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Костанайскому району на 2020-2021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7 августа 2020 года № 549. Зарегистрировано Департаментом юстиции Костанайской области 13 августа 2020 года № 9369.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 Костанайский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Костанайскому району на 2020-2021 годы.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Костанайского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Аксаутова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549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Костанайскому району на 2020-2021 годы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Костанайского района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Костанайскому району на 2020-2021 годы);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Костанайскому району на 2020-2021 годы);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Костанайскому району на 2020-2021 годы);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Костанайскому району на 2020-2021 годы);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Костанайскому району на 2020-2021 годы);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Костанайскому району на 2020-2021 годы);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Костанайскому району на 2020-2021 годы).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Костанайскому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2020-2021 годы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Костанайского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239000" cy="829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829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земельных участков, прилагаемый к схеме (карте) расположения пастбищ Костанайского района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Музаев Тагир Мовтаевич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Ромашкин Владимир Яковлевич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Турсанов Жандарбек Айдарович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Шаяхметова Батшагул Мухамбетжанқызы</w:t>
            </w:r>
          </w:p>
        </w:tc>
      </w:tr>
    </w:tbl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землепользователей земельных участков, прилагаемый к схеме (карте) расположения пастбищ Костанайского района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Аблаев Рустем Рамзесович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Аманов Аскар Абильевич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Аманов Кобланды Абильевич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Анищенко Владимир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Аянов Аман Ильясович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Баган Николай Тимофеевич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 Арман Тиштыкович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Баротов Шавкатжон Наимович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Башратян Степан Карленович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Беженарь Антонина Михайловна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Беженарь Сергей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Бешкурова Ольга Ивановна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Бойчук Алексей Степанович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Бокаев Нурлан Адилханович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Борисенко Владимир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Бородиков Павел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Бритько Владимир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Бродецкий Валерий Васильевич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Булыженков Петр Сергеевич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Бурашев Бисембай Мурзабулатович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Бурнаева Светлана Александровна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 Евгений Георгиевич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Вечтейн Галина Александровна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Вечтейн Ирина Ивановна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Волосович Людмила Анатольевна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Гаранин Геннадий Анатольевич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Гарифуллина Инзюда Ситдиковна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Гребенюк Виталий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Гусейнов Махмуд Магамед-оглы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Дакиев Ваха Гинаркович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 Владимир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Долбня Михаил Михайлович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Еретнов Николай Борисович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Талгат Бахытжанович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Ермекбаев Баяхан Алимгазиевич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Есекенов Серик Молдагасымович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Жайнаков Кадарбек Айдарханович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Жангужин Марат Токтарович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Живилова Любовь Алексеевна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 Руслан Узбекович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Мейрам Сагимбаевич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Кашпур Евгений Петрович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Кисель Александр Петрович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Кобец Виктор Ефимович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Корбут Владимир Витальевич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Куанышбаева Гульнара Сагимбаевна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Мирманов Талгат Ахметкалиевич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Монтвилас Владимир Антонасович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Мухлаев Зяудин Курешевич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Нигамутдинов Рашит Гатауллович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Ниякий Николай Григорьевич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 Даулетбек Бакытович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Тайшыгара Амиржанович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Печников Вячеслав Дмитриевич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Пономарева Валентина Григорьевна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Порунова Нина Борисовна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Розумович Дмитрий Васильевич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Рооде Надежда Ивановна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Сейдалин Кайрат Хамитович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Семейкин Владимир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Симаненко Виктор Филиппович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Симаненко Вячеслав Викторович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Соценко Сергей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Степаненко Александр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Тайжанова Алевтина Сайдувакасовна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Ташетов Есимкан Баймугомбетович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Темиргалиев Нурлан Канашевич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Туфатулина Ирина Владимировна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Финогенов Евгений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Хачибаюк Руслан Анастасевич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Черкасов Аркадий Геннадьевич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Чеховский Юрий Борисович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Шакирбаев Тогайбай Сатович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Шарыгин Рамиль Габдулхаевич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Шохметов Каирбек Кабдешевич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"Агрофирма Экопродукт"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"АЛТЫН-ГУЛЬ"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"АлтынНан LTD"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"Аграрная фирма "Владимировское"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"Бек+"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"Бройлерная птицефабрика Жас канат"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"Глазуновка-Агро"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"Сельскохозяйственная опытная станция "Заречное"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"Кенесары-2012"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"им. К. Маркса"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"Қазақ тұлпары"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"ННН+В-2005"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"Нұр Тоба"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"Половниковское"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"Соколовское-Агро"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"Соколовско-Сарбайское горно-обогатительное производственное объединение"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"ТОПП"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"Фирма "ALUA"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"Шеминовка"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"Энгельса"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Костанайскому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2020-2021 годы</w:t>
            </w:r>
          </w:p>
        </w:tc>
      </w:tr>
    </w:tbl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772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2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Костанайскому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2020-2021 годы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645400" cy="802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45400" cy="80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Площади сезонных пастбищ по Костанайскому району составляет 251721 гектар.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на землях сельскохозяйственного назначения 173786 гектар, на землях населенных пунктов 54559 гектаров, на землях промышленности 2955 гектаров, на землях лесного фонда 2892 гектара, на землях запаса 17529 гектаров.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Костанайскому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2020-2021 годы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удельных норм водопотребления и водоотведения,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30 декабря 2016 года № 545 (зарегистрировано в Реестре государственной регистрации нормативных правовых актов под № 14827).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Копаней, оросительных или обводнительных каналов, трубчатых или шахтных колодцев не имеется.</w:t>
      </w:r>
    </w:p>
    <w:bookmarkEnd w:id="24"/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429500" cy="466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490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0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810500" cy="541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572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476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703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3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485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5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327900" cy="513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553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3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567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56515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515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532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2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734300" cy="562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562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073900" cy="675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073900" cy="675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520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0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546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579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594600" cy="441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Костанайскому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2020-2021 годы</w:t>
            </w:r>
          </w:p>
        </w:tc>
      </w:tr>
    </w:tbl>
    <w:bookmarkStart w:name="z5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дефицитом пастбищных угодий возможность перераспределения и перемещение сельскохозяйственных животных, у которых отсутствуют пастбища не представляется возможным.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Костанайскому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2020-2021 годы</w:t>
            </w:r>
          </w:p>
        </w:tc>
      </w:tr>
    </w:tbl>
    <w:bookmarkStart w:name="z6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сельском округе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дефицитом пастбищных угодий возможность размещения сельскохозяйственных животных, не обеспеченных пастбищами, расположенных при сельских округах не представляется возможным.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Костанайскому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2020-2021 годы</w:t>
            </w:r>
          </w:p>
        </w:tc>
      </w:tr>
    </w:tbl>
    <w:bookmarkStart w:name="z6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округов, города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2020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2021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весеннее- 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весеннее- 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 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Белозерский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 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 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 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Ждановский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 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 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 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Майкольский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 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Надеждинский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 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Садчиковский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Ульяновский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