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0c72" w14:textId="507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мая 2020 года № 212. Зарегистрировано Департаментом юстиции Костанайской области 18 мая 2020 года № 9193.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Костанайского района Костанайской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"Алтын бесік" государственного учреждения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11808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"BK KINDER"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11808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"Балбөбек"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"Гүлдер"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"Сәулетай"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 - сад "Шапағат" государственного учреждения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