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a894b" w14:textId="f2a8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обеспечения, культуры и спорта, являющихся гражданскими служащими и работающих в сельской местности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15 апреля 2020 года № 56. Зарегистрировано Департаментом юстиции Костанайской области 17 апреля 2020 года № 9131.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акимата Карасуского района Костанайской области от 23.01.2023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Карасуского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социального обеспечения, культуры и спорта,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Карасуского района Костанайской области от 23.01.2023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Карасуского района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имеющих право на повышенные не менее чем на двадцать пять процентов должностные оклады и тарифные ставки" от 27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26 июля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7973).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экономики и бюджетного планирования акимата Карасуского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Карасуского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Карасуского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</w:t>
            </w:r>
          </w:p>
        </w:tc>
      </w:tr>
    </w:tbl>
    <w:bookmarkStart w:name="z8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 и спорта, являющихся гражданскими служащими и работающих в сельской местности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Карасуского района Костанайской области от 28.05.2024 </w:t>
      </w:r>
      <w:r>
        <w:rPr>
          <w:rFonts w:ascii="Times New Roman"/>
          <w:b w:val="false"/>
          <w:i w:val="false"/>
          <w:color w:val="ff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акимата Карасуского района Костанайской области от 06.03.2025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социального обеспечения: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оценке и определению потребности в специальных социальных услугах;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уходу за престарелыми и лицами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 за детьми с инвалидностью и лицами с инвалидностью старше 18 лет с психоневрологическими заболеваниями;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консультант по социальной работе.</w:t>
      </w:r>
    </w:p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районного значения;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значения;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художественный руководитель государственного учреждения и государственного казенного предприятия районного значения;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аккомпаниатор;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библиограф;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библиотекарь;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культорганизатор (основных служб);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методист всех наименований (основных служб);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музыкальный руководитель;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художники всех наименований (основных служб);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хореограф;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учителя всех специальностей.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спорта: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методист;</w:t>
      </w:r>
    </w:p>
    <w:bookmarkEnd w:id="25"/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инструктор-спортсмен.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