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da88" w14:textId="46f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10 марта 2020 года № 36. Зарегистрировано Департаментом юстиции Костанайской области 12 марта 2020 года № 9013.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Карасуского сельского округа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 сәби"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Октябрьского сельского округа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