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0450" w14:textId="15c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августа 2020 года № 530. Зарегистрировано Департаментом юстиции Костанайской области 2 сентября 2020 года № 9425.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улице Мира в поселке Карабалык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в поселке Карабалык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улицы Ленина от улицы Гагарина до улицы Мира поселка Карабалык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на улице Мира в поселке Карабалык – предельная численность лиц, принимающих участие в собрании, митинге, не более 50 человек;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 в поселке Карабалык - предельная численность лиц, принимающих участие в собрании, митинге, не более 40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40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