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5b8f2" w14:textId="e75b8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2016 года № 99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13 января 2020 года № 463. Зарегистрировано Департаментом юстиции Костанайской области 23 января 2020 года № 8912. Утратило силу решением маслихата Карабалыкского района Костанайской области от 28 августа 2020 года № 531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Карабалыкского района Костанайской области от 28.08.2020 </w:t>
      </w:r>
      <w:r>
        <w:rPr>
          <w:rFonts w:ascii="Times New Roman"/>
          <w:b w:val="false"/>
          <w:i w:val="false"/>
          <w:color w:val="ff0000"/>
          <w:sz w:val="28"/>
        </w:rPr>
        <w:t>№ 531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Карабалыкский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социальной помощи, установления размеров и определения перечня отдельных категорий нуждающихся граждан" от 22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26 января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6799)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2-1)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(далее – получатели) в случае наступления трудной жизненной ситуации, а также к праздничному дню.";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Праздничным днем является День Победы – 9 мая.";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Единовременная социальная помощь оказывается следующим гражданам, оказавшимся в трудной жизненной ситуации, а также отдельным категориям граждан к праздничному дню:";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изложить в новой редакции, текст на русском языке не меняется;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Социальная помощь к праздничному дню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