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18b2b" w14:textId="9b18b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от 11 февраля 2020 года № 19 "Об утверждении государственного образовательного заказа на дошкольное воспитание и обучение, размера родительской платы на 2020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Камыстинского района Костанайской области от 8 декабря 2020 года № 196. Зарегистрировано Департаментом юстиции Костанайской области 9 декабря 2020 года № 9618.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образовании", акимат Камыстинского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"Об утверждении государственного образовательного заказа на дошкольное воспитание и обучение, размера родительской платы на 2020 год" от 11 февраля 2020 года № 19 (опубликовано 18 февраля 2020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под № 8974)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образования акимата Камыстинского района"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 – ресурсе акимата Камыстинского района после его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района.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Бекмухамедов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февраля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</w:t>
            </w:r>
          </w:p>
        </w:tc>
      </w:tr>
    </w:tbl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на 2020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Административно-территориальное расположение организаций дошкольного воспитания и обучения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дошкольного воспитания и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 на дошкольное воспитание и обучение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организациях образования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в дошкольных организациях образования в месяц (тенге)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Камыстинский район село Камысты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"Айналайын" отдела образования акимата Камыстинского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–8672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3-х лет - 10807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Камыстинский район село Карабатыр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"Акбота" отдела образования акимата Камыстинского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6100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3-х лет - 6700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Камыстинский район село Алтынсарино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"Карлыгаш" отдела образования акимата Камыстинского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7480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3-х лет - 8511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