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5a21" w14:textId="9d35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Камыстинскому району на 2020-2021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5 августа 2020 года № 348. Зарегистрировано Департаментом юстиции Костанайской области 10 августа 2020 года № 9362.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Камыстинскому району на 2020-2021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Камыстинскому району на 2020-2021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Камыстинского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Камыстинскому району на 2020-2021 годы);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Камыстинскому району на 2020-2021 годы);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Камыстинскому району на 2020-2021 годы);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Камыстинскому району на 2020-2021 годы);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Камыстинскому району на 2020-2021 годы);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Камыстинскому району на 2020-2021 годы);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Камыстинскому району на 2020-2021 годы).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Камыстинского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Камыстинского района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(наименование) землепользователей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Абишев Марат Каркинбаевич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Агдавлетова Лаурия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Алдонгаров Хажимурат Шакенович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Алиева Гайни Саленовна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Алтынбаева Марзия Советовна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Алькенова Орындык Каженовна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Байбакиров Бакытбек Кадырбекович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Баймурзин Амангельды Бакытжанович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Бальшикбаев Закирья Исабекович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Бекмухамедова Ботагоз Салыковна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Бойцерук Виктор Владимирович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Водопьянов Владимир Григорьевич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Воронко Александр Михайлович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Гайнанов Фанус Гафиятуллович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Ерманов Данияр Кикбаевич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Жонкабаев Аргынбек Ашабаевич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 Галимжан Аманжолович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Жусупова Аида Уразгалиевна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Заикин Валерий Юрьевич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Заикин Юрий Васильевич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Зальцман Виктор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Зенюк Александр Александрович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Иманалинов Сапар Насенович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Искаков Сеним Амирбекович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Исмагилов Юрий Асгашович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Куйшинов Амангельды Мусинович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Малий Владимир Валерьевич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Матюхин Александр Николаевич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Мендаулетов Турсунбай Мендаулетович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Мунсузбаев Марат Наурызбаевич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Мунсузбаев Мурат Искалиевич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Нестеренко Виктор Сергеевич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Нуржанов Талгатбек Сагиевич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Оркашбаев Мурзагалий Мурзасалыкович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 Мереке Мадиевич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Раимкулов Кадырбек Сертаевич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Сагандыков Жексембай Амиргалинович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Саламатова Марзия Мухамбетжановна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Сеитов Асылбек Калиевич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Сотник Игорь Николаевич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Талтонов Иван Васильевич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Тлеубаев Кайрат Базарбаевич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Умуртаева Алуа Кадроновна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Уразбаев Жуматай Алимбекович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Хасенов Ермекбай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Хачатрян Самвел Сережаевич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Федоров Виктор Михайлович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Шестериков Владимир Иннокентьевич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Шестерикова Татьяна Андреевна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Якуб Федор Михайлович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"Алтынсарино"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"Алтын-Масак"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"Ақкөл"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"BEREKE BS"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"Бестобе-2"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"ДРУЖБА-КОСТ"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"ИНСПЭК-1"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"КАМЫСТЫ-ИНВЕСТ"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"Камышное-1"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"Коныспай-агро"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"КАРАБАТЫР"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"Өмір-2005"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"ПКФ "Кайрат"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"Содружество-98"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"Тимофеевка-Агро"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Камыстинскому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Камыстинскому району составляет 616455 гектаров, в том числе на землях сельскохозяйственного назначения 225091 гектаров, на землях населенных пунктов 90832 гектаров, на землях запаса 300532 гектаров.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удельных норм водопотребления и водоотведения,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 – Министра Республики Казахстан - Министра сельского хозяйства Республики Казахстан от 30 декабря 2016 года № 545 (зарегистрирован в Реестре государственной регистрации нормативных правовых актов под № 14827).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района не имеется.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сҰл,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2020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Адаевский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Аралкольский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