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7d07a" w14:textId="907d0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Адаевского сельского округа Камыстинского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28 июля 2020 года № 340. Зарегистрировано Департаментом юстиции Костанайской области 3 августа 2020 года № 9352. Утратило силу решением маслихата Камыстинского района Костанайской области от 29 августа 2023 года № 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Камыстинского района Костанайской области от 29.08.2023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изложен в новой редакции на государственном языке, текст на русском языке не меняется, решением маслихата Камыстинского района Костанайской области от 23.02.2022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Камыстинский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Адаевского сельского округа Камыстинского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Адаевского сельского округа Камыстинского района Костанайской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Князев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Адаевского сельского округа Камыстинского района Костанайской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маслихата Камыстинского района Костанайской области от 23.02.2022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Адаевского сельского округа Камыстинского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Адаевского сельского округа.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сообщества.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Адаевского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Адаевского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организуется акимом Адаевского сельского округа.</w:t>
      </w:r>
    </w:p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соответствующих сел, имеющих право в нем участвовать.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Адаевского сельского округа или уполномоченным им лицом.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Адаевского сельского округа или уполномоченное им лицо.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Адаевского сельского округа.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Адаевского сельского округа Камыстинского района Костанайской области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Адаевка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Жайылма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Пушкино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