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5f39" w14:textId="4e5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декабря 2020 года № 458. Зарегистрировано Департаментом юстиции Костанайской области 29 декабря 2020 года № 9674.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Житикаринского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6 246 467,4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3 750 574,0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2 434 506,4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6 292 748,4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311 525,7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318 021,7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6 496,0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29 700,0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-387 506,7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387 506,7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Житикаринского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районному бюджету на 2021 год, установлен в сумме 1 235 798,0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города районного значения, сел, сельских округов Житикаринского района: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города районного значения, сел, сельских округов Житикаринского района на 2021 год в сумме 204 668,0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57 997,0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12 124,0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13 067,0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11 528,0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21 264,0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9 627,0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11 409,0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11 966,0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11 948,0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17 876,0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14 814,0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11 048,0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города районного значения, сел, сельских округов Житикаринского района на 2022 год в сумме 207 157,0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58 536,0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12 301,0 тысяча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13 197,0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11 717,0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21 610,0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9 760,0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11 567,0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12 123,0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12 126,0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17 928,0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15 069,0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11 223,0 тысячи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города районного значения, сел, сельских округов Житикаринского района на 2023 год в сумме 209 597,0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61 177,0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12 446,0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13 144,0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11 865,0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21 820,0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9 756,0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11 647,0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12 179,0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12 210,0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17 911,0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15 206,0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10 236,0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на 2021 год из районного бюджета в областной бюджет составляет 0,0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2021 год из бюджетов города Житикара, сел, сельских округов Житикаринского района в районный бюджет составляет 0,0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Житикаринского района на 2021 год в сумме 295 374,3 тысячи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Житикаринского района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целевые трансферты из республиканского бюджета, в том числе на: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мероприятий по обеспечению прав и улучшению качества жизни инвалидов в Республике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государственной адресной социальной помощи;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государственного социального заказа в неправительственных организациях;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Житикаринского района Костанайской области от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предусмотрено поступление бюджетного кредита из республиканского бюджета для реализации мер социальной поддержки специалистов.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2021 год предусмотрены целевые трансферты из Национального фонда Республики Казахстан, в том числе на: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сетей водоснабжения села Приречное Житикаринского района;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по социальной и инженерной инфраструктуре в сельских населенных пунктах в рамках проекта "Ауыл – Ел бесігі" на 2021-2022 годы;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 объекта месторождение Тобольской площади, промплощадка вблизи села Аккарга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газораспределительных сетей 5а микрорайона, в границах улиц Пушкина и Жибек жолы города Житикары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жилья коммунального жилищного фонда для малообеспеченных многодетных семей.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Житикаринского района Костанайской области от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2021 год предусмотрены целевые трансферты из областного бюджета, в том числе на: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со снижением налоговой нагрузки для субъектов малого и среднего бизнеса;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Житикаринского района Костанайской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Житикаринского района Костанайской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по социальной и инженерной инфраструктуре в сельских населенных пунктах в рамках проекта "Ауыл – Ел бесігі" на 2021-2022 годы;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единовременные выплаты участникам и инвалидам Великой Отечественной войны ко Дню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установку хоккейного корта;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сурдотехнические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тифлотехнические средства;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маслихата Житикаринского района Костанайской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обучение через Бизнес Бастау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гранты в рамках предвыборной платформы Nur Otan;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софинансирование выплат адресной социальной помощи в размере не менее 20 %;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введение дополнительных ставок инструкторов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опор линий электроснабжения, по адресу: Костанайская область, Житикаринский район, город Житикара, полигон твердых бытовых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Житикаринского района Костанайской области от 26.04.2021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09.08.2021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05.11.2021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перечень бюджетных программ, не подлежащих секвестру на очередной финансовый год в районном бюджете Житикаринского района не установлен.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2023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