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0b2a" w14:textId="49b0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апреля 2014 года № 221 "Об утверждении Правил проведения раздельных сходов местного сообщества и количественного состава представителей жителей улиц, многоквартирных жилых домов для участия в сходе местного сообщества города Житикары Житикаринского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июля 2020 года № 425. Зарегистрировано Департаментом юстиции Костанайской области 14 августа 2020 года № 9373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улиц, многоквартирных жилых домов для участия в сходе местного сообщества города Житикары Житикаринского района Костанайской области" от 23 апреля 2014 года № 221 (опубликовано 19 июня 2014 года в газете "Житикаринские новости", зарегистрировано в Реестре государственной регистрации нормативных правовых актов под № 4801)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города Житикары Житикаринского района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7788"/>
        <w:gridCol w:w="2040"/>
      </w:tblGrid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номер многоквартирного жилого дома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12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13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16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18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19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21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22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27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№ 28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11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12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13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15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16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17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19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21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22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28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29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30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31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35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№ 36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дом № 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дом № 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дом № 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дом № 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дом № 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дом № 11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дом № 12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микрорайон, дом № 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микрорайон, дом № 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микрорайон, дом № 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микрорайон, дом № 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микрорайон, дом № 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микрорайон, дом № 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микрорайон, дом № 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микрорайон, дом № 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микрорайон, дом № 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микрорайон, дом № 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микрорайон, дом № 11А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микрорайон, дом № 12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микрорайон, дом № 13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3А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10А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11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12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13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14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15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16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17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18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19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21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22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23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61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62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63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69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№ 70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15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16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17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18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19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21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22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дом № 58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1А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11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12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13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14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15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16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17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19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21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22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23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27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28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29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дом № 30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малоэтажные застройки, дома № 31-№ 55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 микрорайон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Егора Хачина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Бейимбета Майлина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Доскали Асымбаева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Зинатуллы Зулхаирова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Дружба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Чайковского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Желтоксан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Спартака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Партизанская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Бәйтерек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 Интернационал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Кең дала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Чернаткина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Красногвардейская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ВЛКСМ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Буровиков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летие 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Металлургов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Рабочекрестьянская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Байтурсинова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Асбестовая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Убаганская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Кирзавод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Кенсай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