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2a06" w14:textId="7cf2a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Джангельдинского района на 2021-2023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28 декабря 2020 года № 338. Зарегистрировано Департаментом юстиции Костанайской области 30 декабря 2020 года № 9678.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Джангельдинского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3 888 767,6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513 556,0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6 256,0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5 900,0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3 363 155,6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4 202 487,3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19 262,5 тысячи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23 399,5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4 137,0 тысячи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27 073,3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- 360 055,5 тысячи тенге;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360 055,5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Джангельдинского района Костанайской области от 24.11.2021 </w:t>
      </w:r>
      <w:r>
        <w:rPr>
          <w:rFonts w:ascii="Times New Roman"/>
          <w:b w:val="false"/>
          <w:i w:val="false"/>
          <w:color w:val="00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2021-2023 годы предусмотрены объемы субвенций, передаваемых из районного бюджета бюджетам сел, сельских округов Джангельдинского района, в том числе: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селу Акколь – 11 434,0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селу Аралбай – 12 007,0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селу Ахмет Байтұрсынұлы – 12 730,0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селу Сужарган – 12 111,0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селу Торгай – 63 688,0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селу Шеген – 14 142,0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Акшиганакскому сельскому округу– 14 934,0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Албарбогетскому сельскому округу – 17 981,0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Жаркольскому сельскому округу – 17 014,0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Калам-Карасускому сельскому округу – 12 577,0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Кызбельскому сельскому округу – 19 462,0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2021 год Шилийскому сельскому округу – 16 094,0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селу Акколь – 13 105,0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селу Аралбай – 11 462,0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селу Ахмет Байтұрсынұлы – 12 944,0 тысяч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селу Сужарган – 12 356,0 тысяч тенге;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селу Торгай – 67 189,0 тысяч тенге;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селу Шеген – 15 063,0 тысяч тенге;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Акшиганакскому сельскому округу– 16 248,0 тысяч тенге;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Албарбогетскому сельскому округу – 17 160,0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Жаркольскому сельскому округу – 15 906,0 тысяч тенге;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Калам-Карасускому сельскому округу – 12 936,0 тысяч тенге;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Кызбельскому сельскому округу – 18 140,0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2022 год Шилийскому сельскому округу – 14 063,0 тысяч тенге;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селу Акколь – 14 105,0 тысяч тенге;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селу Аралбай – 12 562,0 тысяч тенге;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селу Ахмет Байтұрсынұлы – 13 144,0 тысяч тенге;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селу Сужарган – 12 756,0 тысяч тенге;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селу Торгай – 68 189,0 тысяч тенге;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селу Шеген – 15 563,0 тысяч тенге;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Акшиганакскому сельскому округу– 17 748,0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Албарбогетскому сельскому округу – 18 260,0 тысяч тенге;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Жаркольскому сельскому округу – 16 156,0 тысяч тенге;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Калам-Карасускому сельскому округу – 13 936,0 тысяч тенге;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Кызбельскому сельскому округу – 19 100,0 тысяч тенге;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2023 год Шилийскому сельскому округу – 15 063,0 тысяч тенге.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бюджете района на 2021 год предусмотрено поступление целевых текущих трансфертов из республиканского и областного бюджета в следующих размерах: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2017–2021 годы "Еңбек";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 "Первое рабочее место"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 "Контракт поколений"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 – 2021 годы "Еңбек";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развитие рынка труда;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обеспечение прав и улучшение качества жизни инвалидов в Республике Казахстан;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выплату государственной адресной социальной помощи;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гарантированный социальный пакет детям;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частичное субсидирование заработной платы и молодежную практику;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 оказывающим содействие в переселении;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 проектирование, развитие и обустройство инженерно-коммуникационной инфраструктуры;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 развитие системы водоснабжения и водоотведения в сельских населенных пунктах в рамках проекта "Дорожная карта занятости".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района на 2021 год предусмотрено распределение сумм бюджетных кредитов местным исполнительным органам для реализации мер социальной поддержки специалистов в сумме – 17 502,0 тысяч тенге.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района на 2021 год предусмотрен объем субвенций, передаваемой из областного бюджета в сумме – 2 310 888,0 тысяч тенге.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бюджетных программ, не подлежащих секвестру в процессе исполнения районного бюджета на 2021 год, не утвержден.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2021 года.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сессии, секретарь Джангельдинского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bookmarkStart w:name="z77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2021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Джангельдинского района Костанайской области от 24.11.2021 </w:t>
      </w:r>
      <w:r>
        <w:rPr>
          <w:rFonts w:ascii="Times New Roman"/>
          <w:b w:val="false"/>
          <w:i w:val="false"/>
          <w:color w:val="ff0000"/>
          <w:sz w:val="28"/>
        </w:rPr>
        <w:t>№ 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3888767,6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3363154,6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4202487,3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331160,7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170570,8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170124,4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Капитальный и средний ремонт автомобильных дорог районного значения и улиц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2151604,9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-360055,5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360055,5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340793,0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bookmarkStart w:name="z79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2022 год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49180,7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Джангельдинского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338</w:t>
            </w:r>
          </w:p>
        </w:tc>
      </w:tr>
    </w:tbl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Джангельдинского района на 2023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2501158,0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2960378,0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