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e04fe" w14:textId="c2e04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бюджетах сел, сельских округов Джангельдинского района на 2020 - 2022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Джангельдинского района Костанайской области от 13 января 2020 года № 277. Зарегистрировано Департаментом юстиции Костанайской области 15 января 2020 года № 8896.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Джангельдинскии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села Торгай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"/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310 347,9 тысяч тенге, в том числе по: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8 179,0 тысячи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неналоговым поступлениям – 329,0 тысяч тенге; 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поступлениям трансфертов – 301 839,9 тысяч тенге; 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315 027,5 тысяч тенге;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- 4 679,6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- 4 679,6 тысяч тенге;</w:t>
      </w:r>
    </w:p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4 679,6 тысяч тенге.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1 - в редакции решения маслихата Джангельдинского района Костанайской области от 18.11.2020 </w:t>
      </w:r>
      <w:r>
        <w:rPr>
          <w:rFonts w:ascii="Times New Roman"/>
          <w:b w:val="false"/>
          <w:i w:val="false"/>
          <w:color w:val="000000"/>
          <w:sz w:val="28"/>
        </w:rPr>
        <w:t>№ 337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бюджете села Торгай предусмотрен объем субвенций, передаваемых из районного бюджета на 2020 год в сумме 113 820,0 тысяч тенге.</w:t>
      </w:r>
    </w:p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бюджет Акшиганакского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8"/>
    <w:bookmarkStart w:name="z2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20 374,2 тысяч тенге, в том числе по: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1 157,0 тысяч тенге;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неналоговым поступлениям – 496,0 тысяч тенге; 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поступлениям трансфертов – 18 721,2 тысяч тенге;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20 374,2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0,0 тысяч тенге;</w:t>
      </w:r>
    </w:p>
    <w:bookmarkStart w:name="z2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0,0 тысяч тенге.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3 - в редакции решения маслихата Джангельдинского района Костанайской области от 18.11.2020 </w:t>
      </w:r>
      <w:r>
        <w:rPr>
          <w:rFonts w:ascii="Times New Roman"/>
          <w:b w:val="false"/>
          <w:i w:val="false"/>
          <w:color w:val="000000"/>
          <w:sz w:val="28"/>
        </w:rPr>
        <w:t>№ 337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Учесть, что в бюджете Акшиганакского сельского округа предусмотрен объем субвенций, передаваемых из районного бюджета на 2020 год в сумме 15 180,0 тысяч тенге.</w:t>
      </w:r>
    </w:p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Утвердить бюджет Жаркольского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4"/>
    <w:bookmarkStart w:name="z3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18 406,8 тысяч тенге, в том числе по:</w:t>
      </w:r>
    </w:p>
    <w:bookmarkEnd w:id="15"/>
    <w:bookmarkStart w:name="z3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1 011,0 тысяч тенге;</w:t>
      </w:r>
    </w:p>
    <w:bookmarkEnd w:id="16"/>
    <w:bookmarkStart w:name="z3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неналоговым поступлениям – 1 011,0 тысяч тенге; </w:t>
      </w:r>
    </w:p>
    <w:bookmarkEnd w:id="17"/>
    <w:bookmarkStart w:name="z3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поступлениям трансфертов – 16 384,8 тысяч тенге; 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18 406,8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0,0 тысяч тенге;</w:t>
      </w:r>
    </w:p>
    <w:bookmarkStart w:name="z3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0,0 тысяч тенге.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5 - в редакции решения маслихата Джангельдинского района Костанайской области от 18.11.2020 </w:t>
      </w:r>
      <w:r>
        <w:rPr>
          <w:rFonts w:ascii="Times New Roman"/>
          <w:b w:val="false"/>
          <w:i w:val="false"/>
          <w:color w:val="000000"/>
          <w:sz w:val="28"/>
        </w:rPr>
        <w:t>№ 337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Учесть, что в бюджете Жаркольского сельского округа предусмотрен объем субвенций, передаваемых из районного бюджета на 2020 год в сумме 14 832,0 тысяч тенге.</w:t>
      </w:r>
    </w:p>
    <w:bookmarkStart w:name="z3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Утвердить бюджет села Аралбай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0"/>
    <w:bookmarkStart w:name="z4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15 947,3 тысяч тенге, в том числе по:</w:t>
      </w:r>
    </w:p>
    <w:bookmarkEnd w:id="21"/>
    <w:bookmarkStart w:name="z4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249,0 тысяч тенге;</w:t>
      </w:r>
    </w:p>
    <w:bookmarkEnd w:id="22"/>
    <w:bookmarkStart w:name="z4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неналоговым поступлениям – 335,0 тысяч тенге; </w:t>
      </w:r>
    </w:p>
    <w:bookmarkEnd w:id="23"/>
    <w:bookmarkStart w:name="z4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поступлениям трансфертов – 15 363,3 тысяч тенге; 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15 947,3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0,0 тысяч тенге;</w:t>
      </w:r>
    </w:p>
    <w:bookmarkStart w:name="z4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0,0 тысяч тенге.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7 - в редакции решения маслихата Джангельдинского района Костанайской области от 18.11.2020 </w:t>
      </w:r>
      <w:r>
        <w:rPr>
          <w:rFonts w:ascii="Times New Roman"/>
          <w:b w:val="false"/>
          <w:i w:val="false"/>
          <w:color w:val="000000"/>
          <w:sz w:val="28"/>
        </w:rPr>
        <w:t>№ 337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Учесть, что в бюджете села Аралбай предусмотрен объем субвенций, передаваемых из районного бюджета на 2020 год в 15 321,0 тысяч тенге.</w:t>
      </w:r>
    </w:p>
    <w:bookmarkStart w:name="z4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Утвердить бюджет Албарбогетского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6"/>
    <w:bookmarkStart w:name="z5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22 523,2 тысяч тенге, в том числе по:</w:t>
      </w:r>
    </w:p>
    <w:bookmarkEnd w:id="27"/>
    <w:bookmarkStart w:name="z5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613,0 тысяч тенге;</w:t>
      </w:r>
    </w:p>
    <w:bookmarkEnd w:id="28"/>
    <w:bookmarkStart w:name="z5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неналоговым поступлениям – 290,4 тысяч тенге; </w:t>
      </w:r>
    </w:p>
    <w:bookmarkEnd w:id="29"/>
    <w:bookmarkStart w:name="z5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поступлениям трансфертов – 21 619,8 тысяч тенге; 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22 523,2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0,0 тысяч тенге;</w:t>
      </w:r>
    </w:p>
    <w:bookmarkStart w:name="z5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0,0 тысяч тенге.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9 - в редакции решения маслихата Джангельдинского района Костанайской области от 18.11.2020 </w:t>
      </w:r>
      <w:r>
        <w:rPr>
          <w:rFonts w:ascii="Times New Roman"/>
          <w:b w:val="false"/>
          <w:i w:val="false"/>
          <w:color w:val="000000"/>
          <w:sz w:val="28"/>
        </w:rPr>
        <w:t>№ 337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Учесть, что в бюджете Албарбогетского сельского округа предусмотрен объем субвенций, передаваемых из районного бюджета на 2020 год в сумме 21 015,0 тысяч тенге.</w:t>
      </w:r>
    </w:p>
    <w:bookmarkStart w:name="z5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Утвердить бюджет села Ахмет Байтұрсынұлы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32"/>
    <w:bookmarkStart w:name="z6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23 722,1 тысяч тенге, в том числе по:</w:t>
      </w:r>
    </w:p>
    <w:bookmarkEnd w:id="33"/>
    <w:bookmarkStart w:name="z6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575,0 тысяч тенге;</w:t>
      </w:r>
    </w:p>
    <w:bookmarkEnd w:id="34"/>
    <w:bookmarkStart w:name="z6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неналоговым поступлениям – 28,3 тысяч тенге; </w:t>
      </w:r>
    </w:p>
    <w:bookmarkEnd w:id="35"/>
    <w:bookmarkStart w:name="z6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поступлениям трансфертов – 23 118,8 тысяч тенге; 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23 722,1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0,0 тысяч тенге;</w:t>
      </w:r>
    </w:p>
    <w:bookmarkStart w:name="z6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0,0 тысяч тенге.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11 - в редакции решения маслихата Джангельдинского района Костанайской области от 18.11.2020 </w:t>
      </w:r>
      <w:r>
        <w:rPr>
          <w:rFonts w:ascii="Times New Roman"/>
          <w:b w:val="false"/>
          <w:i w:val="false"/>
          <w:color w:val="000000"/>
          <w:sz w:val="28"/>
        </w:rPr>
        <w:t>№ 337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Учесть, что в бюджете села Ахмет Байтұрсынұлы предусмотрен объем субвенций, передаваемых из районного бюджета на 2020 год в сумме 20 497,0 тысяч тенге.</w:t>
      </w:r>
    </w:p>
    <w:bookmarkStart w:name="z6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Утвердить бюджет села Акколь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38"/>
    <w:bookmarkStart w:name="z7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27 775,2 тысяч тенге, в том числе по:</w:t>
      </w:r>
    </w:p>
    <w:bookmarkEnd w:id="39"/>
    <w:bookmarkStart w:name="z7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890,0 тысяч тенге;</w:t>
      </w:r>
    </w:p>
    <w:bookmarkEnd w:id="40"/>
    <w:bookmarkStart w:name="z7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неналоговым поступлениям – 5,0 тысяч тенге; </w:t>
      </w:r>
    </w:p>
    <w:bookmarkEnd w:id="41"/>
    <w:bookmarkStart w:name="z7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поступлениям трансфертов – 26 880,2 тысяч тенге; 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27 775,2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0,0 тысяч тенге;</w:t>
      </w:r>
    </w:p>
    <w:bookmarkStart w:name="z7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0,0 тысяч тенге.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13 - в редакции решения маслихата Джангельдинского района Костанайской области от 18.11.2020 </w:t>
      </w:r>
      <w:r>
        <w:rPr>
          <w:rFonts w:ascii="Times New Roman"/>
          <w:b w:val="false"/>
          <w:i w:val="false"/>
          <w:color w:val="000000"/>
          <w:sz w:val="28"/>
        </w:rPr>
        <w:t>№ 337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Учесть, что в бюджете села Акколь предусмотрен объем субвенций, передаваемых из районного бюджета на 2020 год в сумме 24 150,0 тысяч тенге.</w:t>
      </w:r>
    </w:p>
    <w:bookmarkStart w:name="z7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Утвердить бюджет села Сужарган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44"/>
    <w:bookmarkStart w:name="z8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11 873,8 тысяч тенге, в том числе по:</w:t>
      </w:r>
    </w:p>
    <w:bookmarkEnd w:id="45"/>
    <w:bookmarkStart w:name="z8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259,0 тысяч тенге;</w:t>
      </w:r>
    </w:p>
    <w:bookmarkEnd w:id="46"/>
    <w:bookmarkStart w:name="z8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неналоговым поступлениям – 67,0 тысяч тенге; </w:t>
      </w:r>
    </w:p>
    <w:bookmarkEnd w:id="47"/>
    <w:bookmarkStart w:name="z8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поступлениям трансфертов – 11 547,8 тысяч тенге; 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11 873,8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0,0 тысяч тенге;</w:t>
      </w:r>
    </w:p>
    <w:bookmarkStart w:name="z8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0,0 тысяч тенге.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15 - в редакции решения маслихата Джангельдинского района Костанайской области от 18.11.2020 </w:t>
      </w:r>
      <w:r>
        <w:rPr>
          <w:rFonts w:ascii="Times New Roman"/>
          <w:b w:val="false"/>
          <w:i w:val="false"/>
          <w:color w:val="000000"/>
          <w:sz w:val="28"/>
        </w:rPr>
        <w:t>№ 337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Учесть, что в бюджете села Сужарган предусмотрен объем субвенций, передаваемых из районного бюджета на 2020 год в сумме 11 258,0 тысяч тенге.</w:t>
      </w:r>
    </w:p>
    <w:bookmarkStart w:name="z8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Утвердить бюджет села Шеген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50"/>
    <w:bookmarkStart w:name="z9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15 076,1 тысяч тенге, в том числе по:</w:t>
      </w:r>
    </w:p>
    <w:bookmarkEnd w:id="51"/>
    <w:bookmarkStart w:name="z9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553,0 тысяч тенге;</w:t>
      </w:r>
    </w:p>
    <w:bookmarkEnd w:id="52"/>
    <w:bookmarkStart w:name="z9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неналоговым поступлениям – 71,0 тысяч тенге; </w:t>
      </w:r>
    </w:p>
    <w:bookmarkEnd w:id="53"/>
    <w:bookmarkStart w:name="z9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поступлениям трансфертов – 14 452,1 тысяч тенге; 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15 076,1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0,0 тысяч тенге;</w:t>
      </w:r>
    </w:p>
    <w:bookmarkStart w:name="z9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0,0 тысяч тенге.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17 - в редакции решения маслихата Джангельдинского района Костанайской области от 18.11.2020 </w:t>
      </w:r>
      <w:r>
        <w:rPr>
          <w:rFonts w:ascii="Times New Roman"/>
          <w:b w:val="false"/>
          <w:i w:val="false"/>
          <w:color w:val="000000"/>
          <w:sz w:val="28"/>
        </w:rPr>
        <w:t>№ 337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Учесть, что в бюджете села Шеген предусмотрен объем субвенций, передаваемых из районного бюджета на 2020 год в сумме 13 978,0 тысяч тенге.</w:t>
      </w:r>
    </w:p>
    <w:bookmarkStart w:name="z9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Утвердить бюджет Калам-Карасуского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56"/>
    <w:bookmarkStart w:name="z10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16 363,1 тысяч тенге, в том числе по:</w:t>
      </w:r>
    </w:p>
    <w:bookmarkEnd w:id="57"/>
    <w:bookmarkStart w:name="z10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262,0 тысяч тенге;</w:t>
      </w:r>
    </w:p>
    <w:bookmarkEnd w:id="58"/>
    <w:bookmarkStart w:name="z10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неналоговым поступлениям – 10,0 тысяч тенге; </w:t>
      </w:r>
    </w:p>
    <w:bookmarkEnd w:id="59"/>
    <w:bookmarkStart w:name="z10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поступлениям трансфертов – 16 091,1 тысяч тенге; 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16 363,1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0,0 тысяч тенге;</w:t>
      </w:r>
    </w:p>
    <w:bookmarkStart w:name="z10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0,0 тысяч тенге.</w:t>
      </w:r>
    </w:p>
    <w:bookmarkEnd w:id="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19 - в редакции решения маслихата Джангельдинского района Костанайской области от 18.11.2020 </w:t>
      </w:r>
      <w:r>
        <w:rPr>
          <w:rFonts w:ascii="Times New Roman"/>
          <w:b w:val="false"/>
          <w:i w:val="false"/>
          <w:color w:val="000000"/>
          <w:sz w:val="28"/>
        </w:rPr>
        <w:t>№ 337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Учесть, что в бюджете Калам-Карасуского сельского округа предусмотрен объем субвенций, передаваемых из районного бюджета на 2020 год в сумме 11 851,0 тысяч тенге.</w:t>
      </w:r>
    </w:p>
    <w:bookmarkStart w:name="z10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Утвердить бюджет Кызбельского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62"/>
    <w:bookmarkStart w:name="z11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20 562,1 тысяч тенге, в том числе по:</w:t>
      </w:r>
    </w:p>
    <w:bookmarkEnd w:id="63"/>
    <w:bookmarkStart w:name="z11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730,0 тысяч тенге;</w:t>
      </w:r>
    </w:p>
    <w:bookmarkEnd w:id="64"/>
    <w:bookmarkStart w:name="z11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неналоговым поступлениям – 110,0 тысяч тенге; </w:t>
      </w:r>
    </w:p>
    <w:bookmarkEnd w:id="65"/>
    <w:bookmarkStart w:name="z11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поступлениям трансфертов – 19 722,1 тысяч тенге; </w:t>
      </w:r>
    </w:p>
    <w:bookmarkEnd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20 562,1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0,0 тысяч тенге;</w:t>
      </w:r>
    </w:p>
    <w:bookmarkStart w:name="z11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0,0 тысяч тенге.</w:t>
      </w:r>
    </w:p>
    <w:bookmarkEnd w:id="6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21 - в редакции решения маслихата Джангельдинского района Костанайской области от 18.11.2020 </w:t>
      </w:r>
      <w:r>
        <w:rPr>
          <w:rFonts w:ascii="Times New Roman"/>
          <w:b w:val="false"/>
          <w:i w:val="false"/>
          <w:color w:val="000000"/>
          <w:sz w:val="28"/>
        </w:rPr>
        <w:t>№ 337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Учесть, что в бюджете Кызбельского сельского округа предусмотрен объем субвенций, передаваемых из районного бюджета на 2020 год в сумме 17 072,0 тысяч тенге.</w:t>
      </w:r>
    </w:p>
    <w:bookmarkStart w:name="z11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Утвердить бюджет Шилийского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68"/>
    <w:bookmarkStart w:name="z12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13 063,8 тысяч тенге, в том числе по:</w:t>
      </w:r>
    </w:p>
    <w:bookmarkEnd w:id="69"/>
    <w:bookmarkStart w:name="z12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548,0 тысяч тенге;</w:t>
      </w:r>
    </w:p>
    <w:bookmarkEnd w:id="70"/>
    <w:bookmarkStart w:name="z12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неналоговым поступлениям – 59,0 тысяч тенге; </w:t>
      </w:r>
    </w:p>
    <w:bookmarkEnd w:id="71"/>
    <w:bookmarkStart w:name="z12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поступлениям трансфертов – 12 456,8 тысяч тенге; </w:t>
      </w:r>
    </w:p>
    <w:bookmarkEnd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13 063,8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23 - в редакции решения маслихата Джангельдинского района Костанайской области от 18.11.2020 </w:t>
      </w:r>
      <w:r>
        <w:rPr>
          <w:rFonts w:ascii="Times New Roman"/>
          <w:b w:val="false"/>
          <w:i w:val="false"/>
          <w:color w:val="000000"/>
          <w:sz w:val="28"/>
        </w:rPr>
        <w:t>№ 337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Учесть, что в бюджете Шилийского сельского округа предусмотрен объем субвенций, передаваемых из районного бюджета на 2020 год в сумме 11 859,0 тысяч тенге.</w:t>
      </w:r>
    </w:p>
    <w:bookmarkStart w:name="z12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Настоящее решение вводится в действие с 1 января 2020 года.</w:t>
      </w:r>
    </w:p>
    <w:bookmarkEnd w:id="7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Омарова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Джангельдинского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Нургазин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Джангельдинского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277</w:t>
            </w:r>
          </w:p>
        </w:tc>
      </w:tr>
    </w:tbl>
    <w:bookmarkStart w:name="z129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Торгай Джангельдинского района на 2020 год</w:t>
      </w:r>
    </w:p>
    <w:bookmarkEnd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маслихата Джангельдинского района Костанайской области от 18.11.2020 </w:t>
      </w:r>
      <w:r>
        <w:rPr>
          <w:rFonts w:ascii="Times New Roman"/>
          <w:b w:val="false"/>
          <w:i w:val="false"/>
          <w:color w:val="ff0000"/>
          <w:sz w:val="28"/>
        </w:rPr>
        <w:t>№ 337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310347,9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301839,9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301839,9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301839,9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315027,5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31849,4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31849,4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31849,4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31849,4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48117,2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48117,2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48117,2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48117,2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45640,1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45640,1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45640,1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168830,9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168830,9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168830,9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168830,9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-4679,6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-4679,6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4679,6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Джангельдинского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277</w:t>
            </w:r>
          </w:p>
        </w:tc>
      </w:tr>
    </w:tbl>
    <w:bookmarkStart w:name="z131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Торгай Джангельдинского района на 2021 год</w:t>
      </w:r>
    </w:p>
    <w:bookmarkEnd w:id="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212813,0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212813,0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212813,0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Джангельдинского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277</w:t>
            </w:r>
          </w:p>
        </w:tc>
      </w:tr>
    </w:tbl>
    <w:bookmarkStart w:name="z133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Торгай Джангельдинского района на 2022 год</w:t>
      </w:r>
    </w:p>
    <w:bookmarkEnd w:id="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Джангельдинского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277</w:t>
            </w:r>
          </w:p>
        </w:tc>
      </w:tr>
    </w:tbl>
    <w:bookmarkStart w:name="z135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Акшиганакского сельского округа Джангельдинского района на 2020 год</w:t>
      </w:r>
    </w:p>
    <w:bookmarkEnd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4 - в редакции решения маслихата Джангельдинского района Костанайской области от 18.11.2020 </w:t>
      </w:r>
      <w:r>
        <w:rPr>
          <w:rFonts w:ascii="Times New Roman"/>
          <w:b w:val="false"/>
          <w:i w:val="false"/>
          <w:color w:val="ff0000"/>
          <w:sz w:val="28"/>
        </w:rPr>
        <w:t>№ 337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20374,2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20374,2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Джангельдинского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277</w:t>
            </w:r>
          </w:p>
        </w:tc>
      </w:tr>
    </w:tbl>
    <w:bookmarkStart w:name="z137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Акшиганакского сельского округа Джангельдинского района на 2021 год</w:t>
      </w:r>
    </w:p>
    <w:bookmarkEnd w:id="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Джангельдинского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277</w:t>
            </w:r>
          </w:p>
        </w:tc>
      </w:tr>
    </w:tbl>
    <w:bookmarkStart w:name="z139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Акшиганакского сельского округа Джангельдинского района на 2022 год</w:t>
      </w:r>
    </w:p>
    <w:bookmarkEnd w:id="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Джангельдинского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277</w:t>
            </w:r>
          </w:p>
        </w:tc>
      </w:tr>
    </w:tbl>
    <w:bookmarkStart w:name="z141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Жаркольского сельского округа Джангельдинского района на 2020 год</w:t>
      </w:r>
    </w:p>
    <w:bookmarkEnd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7 - в редакции решения маслихата Джангельдинского района Костанайской области от 18.11.2020 </w:t>
      </w:r>
      <w:r>
        <w:rPr>
          <w:rFonts w:ascii="Times New Roman"/>
          <w:b w:val="false"/>
          <w:i w:val="false"/>
          <w:color w:val="ff0000"/>
          <w:sz w:val="28"/>
        </w:rPr>
        <w:t>№ 337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16384,8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Джангельдинского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277</w:t>
            </w:r>
          </w:p>
        </w:tc>
      </w:tr>
    </w:tbl>
    <w:bookmarkStart w:name="z143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Жаркольского сельского округа Джангельдинского района на 2021 год</w:t>
      </w:r>
    </w:p>
    <w:bookmarkEnd w:id="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 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 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Джангельдинского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277</w:t>
            </w:r>
          </w:p>
        </w:tc>
      </w:tr>
    </w:tbl>
    <w:bookmarkStart w:name="z145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Жаркольского сельского округа Джангельдинского района на 2022 год</w:t>
      </w:r>
    </w:p>
    <w:bookmarkEnd w:id="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Джангельдинского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277</w:t>
            </w:r>
          </w:p>
        </w:tc>
      </w:tr>
    </w:tbl>
    <w:bookmarkStart w:name="z147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Аралбай Джангельдинского района на 2020 год</w:t>
      </w:r>
    </w:p>
    <w:bookmarkEnd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10 - в редакции решения маслихата Джангельдинского района Костанайской области от 18.11.2020 </w:t>
      </w:r>
      <w:r>
        <w:rPr>
          <w:rFonts w:ascii="Times New Roman"/>
          <w:b w:val="false"/>
          <w:i w:val="false"/>
          <w:color w:val="ff0000"/>
          <w:sz w:val="28"/>
        </w:rPr>
        <w:t>№ 337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15363,3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Джангельдинского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277</w:t>
            </w:r>
          </w:p>
        </w:tc>
      </w:tr>
    </w:tbl>
    <w:bookmarkStart w:name="z149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Аралбай Джангельдинского района на 2021 год</w:t>
      </w:r>
    </w:p>
    <w:bookmarkEnd w:id="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Джангельдинского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277</w:t>
            </w:r>
          </w:p>
        </w:tc>
      </w:tr>
    </w:tbl>
    <w:bookmarkStart w:name="z151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Аралбай Джангельдинского района на 2022 год</w:t>
      </w:r>
    </w:p>
    <w:bookmarkEnd w:id="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Джангельдинского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277</w:t>
            </w:r>
          </w:p>
        </w:tc>
      </w:tr>
    </w:tbl>
    <w:bookmarkStart w:name="z153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Албарбогетского сельского округа Джангельдинского района на 2020 год</w:t>
      </w:r>
    </w:p>
    <w:bookmarkEnd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13 - в редакции решения маслихата Джангельдинского района Костанайской области от 18.11.2020 </w:t>
      </w:r>
      <w:r>
        <w:rPr>
          <w:rFonts w:ascii="Times New Roman"/>
          <w:b w:val="false"/>
          <w:i w:val="false"/>
          <w:color w:val="ff0000"/>
          <w:sz w:val="28"/>
        </w:rPr>
        <w:t>№ 337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22523,2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21619,8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21619,8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21619,8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22523,2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Джангельдинского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277</w:t>
            </w:r>
          </w:p>
        </w:tc>
      </w:tr>
    </w:tbl>
    <w:bookmarkStart w:name="z155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Албарбогетского сельского округа Джангельдинского района на 2021 год</w:t>
      </w:r>
    </w:p>
    <w:bookmarkEnd w:id="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Джангельдинского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277</w:t>
            </w:r>
          </w:p>
        </w:tc>
      </w:tr>
    </w:tbl>
    <w:bookmarkStart w:name="z157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Албарбогетского сельского округа Джангельдинского района на 2022 год</w:t>
      </w:r>
    </w:p>
    <w:bookmarkEnd w:id="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Джангельдинского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Ахмет Байтұрсынұлы Джангельдинского района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16 - в редакции решения маслихата Джангельдинского района Костанайской области от 18.11.2020 </w:t>
      </w:r>
      <w:r>
        <w:rPr>
          <w:rFonts w:ascii="Times New Roman"/>
          <w:b w:val="false"/>
          <w:i w:val="false"/>
          <w:color w:val="ff0000"/>
          <w:sz w:val="28"/>
        </w:rPr>
        <w:t>№ 337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23722,1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23118,8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23118,8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23118,8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23722,1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Джангельдинского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277</w:t>
            </w:r>
          </w:p>
        </w:tc>
      </w:tr>
    </w:tbl>
    <w:bookmarkStart w:name="z160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Ахмет Байтұрсынұлы Джангельдинского района на 2021 год</w:t>
      </w:r>
    </w:p>
    <w:bookmarkEnd w:id="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Трансферты из районного (города областного значения)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Джангельдинского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277</w:t>
            </w:r>
          </w:p>
        </w:tc>
      </w:tr>
    </w:tbl>
    <w:bookmarkStart w:name="z162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Ахмет Байтұрсынұлы Джангельдинского района на 2022 год</w:t>
      </w:r>
    </w:p>
    <w:bookmarkEnd w:id="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Трансферты из районного (города областного значения)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Джангельдинского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277</w:t>
            </w:r>
          </w:p>
        </w:tc>
      </w:tr>
    </w:tbl>
    <w:bookmarkStart w:name="z164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Акколь Джангельдинского района на 2020 год</w:t>
      </w:r>
    </w:p>
    <w:bookmarkEnd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19 - в редакции решения маслихата Джангельдинского района Костанайской области от 18.11.2020 </w:t>
      </w:r>
      <w:r>
        <w:rPr>
          <w:rFonts w:ascii="Times New Roman"/>
          <w:b w:val="false"/>
          <w:i w:val="false"/>
          <w:color w:val="ff0000"/>
          <w:sz w:val="28"/>
        </w:rPr>
        <w:t>№ 337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27775,2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26880,2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26880,2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26880,2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27775,2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Джангельдинского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277</w:t>
            </w:r>
          </w:p>
        </w:tc>
      </w:tr>
    </w:tbl>
    <w:bookmarkStart w:name="z167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Акколь Джангельдинского района на 2021 год</w:t>
      </w:r>
    </w:p>
    <w:bookmarkEnd w:id="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Трансферты из районного (города областного значения)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Джангельдинского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277</w:t>
            </w:r>
          </w:p>
        </w:tc>
      </w:tr>
    </w:tbl>
    <w:bookmarkStart w:name="z169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Акколь Джангельдинского района на 2022 год</w:t>
      </w:r>
    </w:p>
    <w:bookmarkEnd w:id="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Трансферты из районного (города областного значения)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Джангельдинского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277</w:t>
            </w:r>
          </w:p>
        </w:tc>
      </w:tr>
    </w:tbl>
    <w:bookmarkStart w:name="z171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Сужарган Джангельдинского района на 2020 год</w:t>
      </w:r>
    </w:p>
    <w:bookmarkEnd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22 - в редакции решения маслихата Джангельдинского района Костанайской области от 18.11.2020 </w:t>
      </w:r>
      <w:r>
        <w:rPr>
          <w:rFonts w:ascii="Times New Roman"/>
          <w:b w:val="false"/>
          <w:i w:val="false"/>
          <w:color w:val="ff0000"/>
          <w:sz w:val="28"/>
        </w:rPr>
        <w:t>№ 337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11547,8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Джангельдинского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277</w:t>
            </w:r>
          </w:p>
        </w:tc>
      </w:tr>
    </w:tbl>
    <w:bookmarkStart w:name="z173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Сужарган Джангельдинского района на 2021 год</w:t>
      </w:r>
    </w:p>
    <w:bookmarkEnd w:id="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Трансферты из районного (города областного значения)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Джангельдинского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277</w:t>
            </w:r>
          </w:p>
        </w:tc>
      </w:tr>
    </w:tbl>
    <w:bookmarkStart w:name="z175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Сужарган Джангельдинского района на 2022 год</w:t>
      </w:r>
    </w:p>
    <w:bookmarkEnd w:id="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Трансферты из районного (города областного значения)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Джангельдинского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277</w:t>
            </w:r>
          </w:p>
        </w:tc>
      </w:tr>
    </w:tbl>
    <w:bookmarkStart w:name="z177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Шеген Джангельдинского района на 2020 год</w:t>
      </w:r>
    </w:p>
    <w:bookmarkEnd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25 - в редакции решения маслихата Джангельдинского района Костанайской области от 18.11.2020 </w:t>
      </w:r>
      <w:r>
        <w:rPr>
          <w:rFonts w:ascii="Times New Roman"/>
          <w:b w:val="false"/>
          <w:i w:val="false"/>
          <w:color w:val="ff0000"/>
          <w:sz w:val="28"/>
        </w:rPr>
        <w:t>№ 337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14452,1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Джангельдинского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277</w:t>
            </w:r>
          </w:p>
        </w:tc>
      </w:tr>
    </w:tbl>
    <w:bookmarkStart w:name="z179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Шеген Джангельдинского района на 2021 год</w:t>
      </w:r>
    </w:p>
    <w:bookmarkEnd w:id="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Трансферты из районного (города областного значения)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Джангельдинского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277</w:t>
            </w:r>
          </w:p>
        </w:tc>
      </w:tr>
    </w:tbl>
    <w:bookmarkStart w:name="z181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Шеген Джангельдинского района на 2022 год</w:t>
      </w:r>
    </w:p>
    <w:bookmarkEnd w:id="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Трансферты из районного (города областного значения)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Джангельдинского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277</w:t>
            </w:r>
          </w:p>
        </w:tc>
      </w:tr>
    </w:tbl>
    <w:bookmarkStart w:name="z183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Калам-Карасуского сельского округа Джангельдинского района на 2020 год</w:t>
      </w:r>
    </w:p>
    <w:bookmarkEnd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28 - в редакции решения маслихата Джангельдинского района Костанайской области от 18.11.2020 </w:t>
      </w:r>
      <w:r>
        <w:rPr>
          <w:rFonts w:ascii="Times New Roman"/>
          <w:b w:val="false"/>
          <w:i w:val="false"/>
          <w:color w:val="ff0000"/>
          <w:sz w:val="28"/>
        </w:rPr>
        <w:t>№ 337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16091,1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Джангельдинского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277</w:t>
            </w:r>
          </w:p>
        </w:tc>
      </w:tr>
    </w:tbl>
    <w:bookmarkStart w:name="z185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Калам-Карасуского сельского округа Джангельдинского района на 2021 год</w:t>
      </w:r>
    </w:p>
    <w:bookmarkEnd w:id="1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Трансферты из районного (города областного значения)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Джангельдинского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277</w:t>
            </w:r>
          </w:p>
        </w:tc>
      </w:tr>
    </w:tbl>
    <w:bookmarkStart w:name="z187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Калам-Карасуского сельского округа Джангельдинского района на 2022 год</w:t>
      </w:r>
    </w:p>
    <w:bookmarkEnd w:id="1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Трансферты из районного (города областного значения)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Представительные, исполнительные и другие органы, выполняющие </w:t>
            </w:r>
          </w:p>
          <w:bookmarkEnd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Аппарат акима города районного значения, села, поселка, сельского </w:t>
            </w:r>
          </w:p>
          <w:bookmarkEnd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Услуги по обеспечению деятельности акима города районного </w:t>
            </w:r>
          </w:p>
          <w:bookmarkEnd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Аппарат акима города районного значения, села, поселка, сельского </w:t>
            </w:r>
          </w:p>
          <w:bookmarkEnd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Аппарат акима города районного значения, села, поселка, сельского </w:t>
            </w:r>
          </w:p>
          <w:bookmarkEnd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Проведение физкультурно-оздоровительных и спортивных </w:t>
            </w:r>
          </w:p>
          <w:bookmarkEnd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Джангельдинского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277</w:t>
            </w:r>
          </w:p>
        </w:tc>
      </w:tr>
    </w:tbl>
    <w:bookmarkStart w:name="z197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Кызбельского сельского округа Джангельдинского района на 2020 год</w:t>
      </w:r>
    </w:p>
    <w:bookmarkEnd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31 - в редакции решения маслихата Джангельдинского района Костанайской области от 18.11.2020 </w:t>
      </w:r>
      <w:r>
        <w:rPr>
          <w:rFonts w:ascii="Times New Roman"/>
          <w:b w:val="false"/>
          <w:i w:val="false"/>
          <w:color w:val="ff0000"/>
          <w:sz w:val="28"/>
        </w:rPr>
        <w:t>№ 337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19722,1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Джангельдинского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277</w:t>
            </w:r>
          </w:p>
        </w:tc>
      </w:tr>
    </w:tbl>
    <w:bookmarkStart w:name="z209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Кызбельского сельского округа Джангельдинского района на 2021 год</w:t>
      </w:r>
    </w:p>
    <w:bookmarkEnd w:id="1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Трансферты из районного (города областного значения)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Представительные, исполнительные и другие органы, выполняющие </w:t>
            </w:r>
          </w:p>
          <w:bookmarkEnd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Аппарат акима города районного значения, села, поселка, сельского </w:t>
            </w:r>
          </w:p>
          <w:bookmarkEnd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Услуги по обеспечению деятельности акима города районного </w:t>
            </w:r>
          </w:p>
          <w:bookmarkEnd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Аппарат акима города районного значения, села, поселка, сельского </w:t>
            </w:r>
          </w:p>
          <w:bookmarkEnd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</w:t>
            </w:r>
          </w:p>
          <w:bookmarkEnd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Аппарат акима города районного значения, села, поселка, сельского </w:t>
            </w:r>
          </w:p>
          <w:bookmarkEnd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Аппарат акима города районного значения, села, поселка, сельского </w:t>
            </w:r>
          </w:p>
          <w:bookmarkEnd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Проведение физкультурно-оздоровительных и спортивных </w:t>
            </w:r>
          </w:p>
          <w:bookmarkEnd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Джангельдинского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277</w:t>
            </w:r>
          </w:p>
        </w:tc>
      </w:tr>
    </w:tbl>
    <w:bookmarkStart w:name="z221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Кызбельского сельского округа Джангельдинского района на 2022 год</w:t>
      </w:r>
    </w:p>
    <w:bookmarkEnd w:id="1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Трансферты из районного (города областного значения)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Представительные, исполнительные и другие органы, выполняющие </w:t>
            </w:r>
          </w:p>
          <w:bookmarkEnd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Аппарат акима города районного значения, села, поселка, сельского </w:t>
            </w:r>
          </w:p>
          <w:bookmarkEnd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Услуги по обеспечению деятельности акима города районного </w:t>
            </w:r>
          </w:p>
          <w:bookmarkEnd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Аппарат акима города районного значения, села, поселка, сельского </w:t>
            </w:r>
          </w:p>
          <w:bookmarkEnd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</w:t>
            </w:r>
          </w:p>
          <w:bookmarkEnd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Аппарат акима города районного значения, села, поселка, сельского </w:t>
            </w:r>
          </w:p>
          <w:bookmarkEnd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Аппарат акима города районного значения, села, поселка, сельского </w:t>
            </w:r>
          </w:p>
          <w:bookmarkEnd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Проведение физкультурно-оздоровительных и спортивных </w:t>
            </w:r>
          </w:p>
          <w:bookmarkEnd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Джангельдинского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277</w:t>
            </w:r>
          </w:p>
        </w:tc>
      </w:tr>
    </w:tbl>
    <w:bookmarkStart w:name="z233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Шилийского сельского округа Джангельдинского района на 2020 год</w:t>
      </w:r>
    </w:p>
    <w:bookmarkEnd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34 - в редакции решения маслихата Джангельдинского района Костанайской области от 18.11.2020 </w:t>
      </w:r>
      <w:r>
        <w:rPr>
          <w:rFonts w:ascii="Times New Roman"/>
          <w:b w:val="false"/>
          <w:i w:val="false"/>
          <w:color w:val="ff0000"/>
          <w:sz w:val="28"/>
        </w:rPr>
        <w:t>№ 337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12456,8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Джангельдинского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277</w:t>
            </w:r>
          </w:p>
        </w:tc>
      </w:tr>
    </w:tbl>
    <w:bookmarkStart w:name="z241" w:id="1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Шилийского сельского округа Джангельдинского района на 2021 год</w:t>
      </w:r>
    </w:p>
    <w:bookmarkEnd w:id="1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Трансферты из районного (города областного значения)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Представительные, исполнительные и другие органы, выполняющие </w:t>
            </w:r>
          </w:p>
          <w:bookmarkEnd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Аппарат акима города районного значения, села, поселка, сельского </w:t>
            </w:r>
          </w:p>
          <w:bookmarkEnd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Услуги по обеспечению деятельности акима города районного </w:t>
            </w:r>
          </w:p>
          <w:bookmarkEnd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Аппарат акима города районного значения, села, поселка, сельского </w:t>
            </w:r>
          </w:p>
          <w:bookmarkEnd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Джангельдинского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277</w:t>
            </w:r>
          </w:p>
        </w:tc>
      </w:tr>
    </w:tbl>
    <w:bookmarkStart w:name="z249" w:id="1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Шилийского сельского округа Джангельдинского района на 2022 год</w:t>
      </w:r>
    </w:p>
    <w:bookmarkEnd w:id="1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Трансферты из районного (города областного значения)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Представительные, исполнительные и другие органы, выполняющие </w:t>
            </w:r>
          </w:p>
          <w:bookmarkEnd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Аппарат акима города районного значения, села, поселка, сельского </w:t>
            </w:r>
          </w:p>
          <w:bookmarkEnd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Услуги по обеспечению деятельности акима города районного </w:t>
            </w:r>
          </w:p>
          <w:bookmarkEnd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Аппарат акима города районного значения, села, поселка, сельского </w:t>
            </w:r>
          </w:p>
          <w:bookmarkEnd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