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e4eb" w14:textId="81de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Денисовскому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10 августа 2020 года № 65. Зарегистрировано Департаментом юстиции Костанайской области 18 августа 2020 года № 9383.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девятнадцатой сессии районного маслихата, 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Денисовскому району на 2020-2021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Денисовского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Денисовскому району на 2020-2021 годы);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Денисовскому району на 2020-2021 годы);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Денисовскому району на 2020-2021 годы);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Денисовскому району на 2020-2021 годы);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Денисовскому району на 2020-2021 годы);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Денисовскому району на 2020-2021 годы);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Денисовскому району на 2020-2021 годы.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Денисовского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Денисовского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Булат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Марат Айдашович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Даулетхан Дюсенбаевич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Калкаман Дюсенбаевич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Нурлыбай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Султан Бейалиевич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Бездольный Вадим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Бикбусинова Любовь Ярославовна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Валерий Сарапионович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Салимжан Кинжибекович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Бучко Мария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Бязиева Светлана Валерьевна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Ваншейдт Геннадий Феликсович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Варченков Федор Егорович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Юрий Эмануилович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Гантух Александр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Гулаков Владислав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Димбаев Еркен Байговатович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Доспаков Асылхан Сарыбаевич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 Мендыгалий Асылбекович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Толеген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Алмас Абинович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Бахытжан Жапарович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Булатбек Кабылкаевич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Темиркан Бозбетбаевич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Жансултанов Урал Ромазанович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Аскар Наурзбаевич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Юрий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Закалюжная Гульмира Казбаевна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Закалюжный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Захарчук Владимир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Зимовец Андрей Алексеевич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Илющенко Нина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Асылбек Жоламанович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Каирхан Жоламанович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Аман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Талгат Бактигалеевич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Мурат Нурмуханович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Каспаев Бауржан Сакенович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Каспаев Кайрат Юсупович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Катериничев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Алимжан Ахмеджанович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Надежда Висарьяновна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Коломенский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Сауле Куланбаевна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Корель Виктор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Вениамин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Ермек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Кухарук Валерий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Курманбай Нагашибаевич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Тулен Нагашибаевич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Галлам Ракишович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Макаева Гульзихан Лаиковна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Олег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Михайлюк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Балхия Алайдаровна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Ринад Расильевич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Валерий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Вячеслав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Людмила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Саетзан Валеевич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Булат Сагимбаевич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Нуртлесов Бакытжан Каламбаевич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Каламкас Жукушовна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Максим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Путько Наталья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Серикбай Нагашбаевич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Сатвалдинов Нуржан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Сатвалдинов Нурлан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Светин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Танривердиев Гумбат Магамед оглы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Гахраман Магамед-оглы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Расул Гумбат-оглы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Танрыверди Новруз-оглы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Тасбергенова Алла Фазыльяновна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Сабит Калымович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Терре СемҰн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Ткачук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Темиржан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Казбек Каирханович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Тунгаев Луман Зайндыевич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Амангельды Сагандыкович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Уксукпаев Данияр Урустенович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Ракит Абулхадырович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Сауле Коантаевна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 Владимир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Филиппенко Валентин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Фихтинау Анатолий Оскарович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Халитов Ганнибал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Магомед Магометович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Шартакбаев Болат Нагашпаевич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Шенкель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Валентина Моисеевна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"Гришенское"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"Олимп"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"Алакульское"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"Баталинское"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- 2018"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"Вега-спектр"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"Влад-Агро"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- Талап 2010"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 ДАЛА - 98"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"Колос" - фирма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"ЛАРИ"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"Лига – 2010"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"Мак-С"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"Ольшанское"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"Покровка"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"Приаятское-2001"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"ПРИРЕЧЕНСКОЕ"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"Просторы"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 – 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"Терек-М"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"Тобольское-1"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"Фрунзенское"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Денисовском районе площадь сезонных пастбищ составляет 207636 гектар. В том числе земли сельскохозяйственного назначения 133055 гектаров, земли населенных пунктов 50611 гектаров, земли запаса 23970 гектаров.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 обводнительных каналов не имеется.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36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6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