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45a32" w14:textId="0e45a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28 февраля 2014 года № 23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Красноармейского сельского округа Денисовского района Костанайской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Денисовского района Костанайской области от 11 марта 2020 года № 22. Зарегистрировано Департаментом юстиции Костанайской области 27 марта 2020 года № 9053. Утратило силу решением маслихата Денисовского района Костанайской области от 9 июня 2022 года № 44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Денисовского района Костанайской области от 09.06.2022 </w:t>
      </w:r>
      <w:r>
        <w:rPr>
          <w:rFonts w:ascii="Times New Roman"/>
          <w:b w:val="false"/>
          <w:i w:val="false"/>
          <w:color w:val="ff0000"/>
          <w:sz w:val="28"/>
        </w:rPr>
        <w:t>№ 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постановлением Правительства Республики Казахстан от 18 октября 2013 года </w:t>
      </w:r>
      <w:r>
        <w:rPr>
          <w:rFonts w:ascii="Times New Roman"/>
          <w:b w:val="false"/>
          <w:i w:val="false"/>
          <w:color w:val="000000"/>
          <w:sz w:val="28"/>
        </w:rPr>
        <w:t>№ 1106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проведения раздельных сходов местного сообщества" Денисовский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Красноармейского сельского округа Денисовского района Костанайской области" от 28 февраля 2014 года </w:t>
      </w:r>
      <w:r>
        <w:rPr>
          <w:rFonts w:ascii="Times New Roman"/>
          <w:b w:val="false"/>
          <w:i w:val="false"/>
          <w:color w:val="000000"/>
          <w:sz w:val="28"/>
        </w:rPr>
        <w:t>№ 23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25 апреля 2014 года в информационно-правовой системе "Әділет", зарегистрировано в Реестре государственной регистрации нормативных правовых актов за № 4551)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на казахском языке изложить в новой редакции, заголовок на русском языке не меняется;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очередной семнадцатой сессии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П. Осипенко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Денисовcкого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Мурзабаев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марта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февраля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</w:t>
            </w:r>
          </w:p>
        </w:tc>
      </w:tr>
    </w:tbl>
    <w:bookmarkStart w:name="z1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 для участия в сходе местного сообщества Красноармейского сельского округа Денисовского района Костанайской области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сел Красноармейского сельского округа Денисовского района Костанайской области (человек)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Фрунзенское Красноармейского сельского округа Денисовского района Костанайской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Красноармейское Красноармейского сельского округа Денисовского района Костанайской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Кочержиновка Красноармейского сельского округа Денисовского района Костанайской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