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2427" w14:textId="ad62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Аулиекольскому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августа 2020 года № 414. Зарегистрировано Департаментом юстиции Костанайской области 21 августа 2020 года № 9396.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Аулиекольскому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Аулиекольскому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Аулиекольского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Аулиекольскому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Аулиекольскому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Аулиекольскому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Аулиекольскому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Аулиекольскому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Аулиекольскому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Аулиекольскому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Аулиекольского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Аулиекольского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Жанабай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Танаткан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Навруз Яшароглы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Абдыбеков Амантай Куанышевич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Жанат Сайранбекович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Куат Бралыевич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Алдамов Резван Топаевич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Нургуль Сарсембаевна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Аугалиев Омирхан Болебаевич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Абай 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Ильяс Гайдарович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Куралай Олжабаевна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Ералы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Байбулганова Асем Калкамановна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 Ербул Хабдыбекович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Серик Касенович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Балгарин Каныбек Амантайулы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Банчужный Геннадий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Батыков Кайрат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Бекманов Кенжемурат Капанович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Карим-Султан Болтаевич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Бигалин Азамат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Кайрат Балтабаевич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Булат Отизбаевич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Биржанова Галина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Болжабаев Асан Батыргалиулы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Сагнай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Марат Мырзагалиевич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Артем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Гулаев Амин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Гучигов Абул Аблиевич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Даурембеков Исмурат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Доданова Айткуль Сагиндыковна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Гульдирайхан Бердибековна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Тюлеген Карбаевич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Талгат Ануарбекович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Ердусинова Алтыншаш Машуровна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Жанат Сеитбекович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Дулат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Рыскуль Каримовна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Данияр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Чокан Жумагазович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Насип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Балтабай Тукенович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Жаксалыкова Камиля Шугаевна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 Мейрамбек Тулеуович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Журсиналин Молдагазы Каженович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Замаев Хусаин Исаевич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Хамза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Иван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Амангельды Бельгибаевич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Юсуп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Акылбек Капанович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Ержан Айткалиевич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Манасбек Клышбекович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Саттибек Булегенович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Истомин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Кайрат Каерканович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Данияр Тулеуханович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Сагиндык Мурзагулович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Ерлан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Мадияр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Касымкан Нурумович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Конысбай Алданышович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Капишев Курбанхан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Сабыр Саимович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Кетебаева Зауреш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Кетебаева Саулеш Сагиндыковна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Кикимов Малик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Жарас Сарсембаевич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Ахмеджан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Максут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Марат Заркимович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Кунеков Бимолда Сихимович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Кунтазин Жумадил Кенжетаевич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Салимжан Кушмуратович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Магбутова Римма Гилемхановна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Роза Шайсултановна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Молдрахметов Марат Хабдрахманович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Салауди Муслимович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Жумакуль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Нажиканов Адильхан Игибаевич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Нажмитдинов Султанбек Салаватович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Намаева Сауле Биляловна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 Муратбек Нагашпаевич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Носуля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Евгения Амантаевна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Олжас Жомартович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Асхат Клышбаевич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Айнур Сеилганович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Амантай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Серикбай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Бакыт Бейсембаевна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Сабит Жанзакович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Тулеген Мирамгалиевич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Орцоев Леши Хасултанович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Жумабек Мырзагалиевич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Петрухно Денис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Пипус Алексей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Асылкан Абдисагиевич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Мусакан Умарович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Нурланбек Досмайлович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Болат Сапарович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Сисембин Мурзабек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Ступко Сергей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Серик Даужанович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Нурболат Кубекович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Тайшибаев Талгат Кайруллаулы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Анара Батыркановна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Тургаев Амангельды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Турымжанов Бек-кожа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Болат Шигимбаевич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 Даулет Газезович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Умиралинов Умбет Курмантаевич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Ускенов Бауржан Ануарбекович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Адилхан Темирович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Темирхан Темиртасович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Фаткулин Ришат Акрамович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Газиз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Марат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Холоша Константин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Бахитжан Жубанышович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Зайра Жетписбаевна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Шинкентаев Оразгали Мукешович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Шоланов Саруарбек Кадиргалиевич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Михаил Евгеньевич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"АгроКом-Лэнд"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"АГФ Диевская"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"Алтын-Бел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"Аман-Терсек"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"Ауле – Би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"АгроСапа 10 регион"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"БИСЛАН"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"Дузбай"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"Канат - 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"Кулагер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"Москалевское"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"Оскар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Сулуколь"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"Черниговское"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- 4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-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-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4168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Площади сезонных пастбищ по Аулиекольскому району составляет 589045 гектар.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земли сельскохозяйственного назначения – 362598 гектар, земли населенных пунктов – 78007 гектаров, земли лесного фонда – 4877 гектаров, земли запаса – 142042 гектаров, земли промышленности – 1521 гектаров.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Казахстан–Министра сельского хозяйства Республики Казахстан от 30 декабря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545 (зарегистрировано в Реестре государственной регистрации нормативных правовых актов под № 14827).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Пруды, копаний, оросительные или обводнительные каналы, трубчатые или шахтные колодцы не имееются.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Аулиекольскому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Аулиекольскому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