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38b2" w14:textId="5393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Амангельдинскому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4 августа 2020 года № 391. Зарегистрировано Департаментом юстиции Костанайской области 11 августа 2020 года № 9364.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Амангельдинскому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Амангельдинскому району на 2020 - 2021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Амангельдинского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2020 - 2021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2020 - 2021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2020 - 2021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2020 - 2021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2020 - 2021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2020 - 2021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Амангельдинскому району на 2020 - 2021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Амангельдинского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200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Амангельдинского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Асет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Нурлыбек Сабитбекович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 Муратбек Сейлбекович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Абдикова Асем Сейлбековна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Абдильдин Есенжол Батталович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Муратбек Кузуринович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Абдуахитов Абдисалан Абдигалимович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Абдуахитов Кайрбек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Боранбай Койшыманович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Азат Ерболович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Егеубай Дауитович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Ерлан Калмуханович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Олжас Дауитович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Абылова Алтын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Аймағанбет Тойман Шобданұлы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Дуйсенбек Калибекович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Алейников Геннадий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Бактжан Ашикбаевна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Алимсурин Кайрат Егинбаевич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Багдат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Еркин 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Жанибек Балгабайович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Алмат Касымсейтович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Утемис Исабаевич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Кайыржан Нартаевич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Қайырбай Бекхожаұлы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Руслан Иксанович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Альмаганбетова Жанна Балгабаевна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Оразгали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Амиров Асылбек Сапабекович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Досымбек Сейлханович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Бахыт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Акжол Султанулы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Даулеткерей Жумашович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Тұрсынғали Асылханұлы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Атаев Аманжол Абилкайырович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Атамбозова Амина Галиевна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Жомарт Биахметович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Сайлау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 Еркин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Досан 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Досымхан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Кайыржан Кабылбекович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Сабыржан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Танатар Габдуалиевич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Асель Шалкарбаевна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Еламан Жумагазиевич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Мади Таймасович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 Жасталап Қабдрахманұлы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Дастан Жұмабекұлы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Айбол Нариманұлы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Базарбаев Дуйсенгали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Байгонысов Бексейт Бегайдарович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Байғабылов Нағашыбай Тоқтарбайұлы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Байдақов Ержан Ғалымбекұлы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Баидильдин Марат Дуйсенбаевич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 Толепберген Шарафидденович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 Заманбек Уразғалиұлы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Али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Балгураев Кали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Бәйділден Бөгенбай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Талгат Есетұлы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Тасболат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Фазылхан Амирбекович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Гази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Гали Тынымович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Бекмағанбетов Мәди Балтабайұлы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Камбар Ашимханович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Биркенова Сахып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Бирсеитов Канат Саулетович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Нуржан Утегенович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Оразгали Жилкибаевич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Буркитбаев Алмас Иманбекович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Наурызбай Есбаевич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Бірғали Сапарғали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 Таутан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Макмут Хасенович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Даугарин Сагадат Сайлаубекович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Кулайша Бакытжановна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Едресов Бахыт Тайжанұлы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 Дузенбай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Едресова Зибагуль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Сарсен Сарманович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Ербосынов Байболат Нуралович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Конысбек Абыканович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Ергантаев Серик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Даурен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Асылбек Кенжеболатович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Олжабай Жаугашевич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Сундет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Есимсеитов Канабек Ахметханович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Есимсеитов Канабек Ахметханович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 Жомарт Кауатаевич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Тынымбай Жаксылыкулы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Жакубаев Берик Таканович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Нурлан Айткулович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Жамитов Тиыштыкбай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Сугирбаевич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Жармаганбетов Жанболат Егиншибаевич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Жубатканов Сарсенгали Аяпбергенович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Бахытжан Салимгереевич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Сакыпжамал Уристемовна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Жанна Хайроллаевна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 Гафур Сапинович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Зулхарнаева Гулнар Шынгысовна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Изтаев Нурлан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Багадат Молдабаевич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Дуйсен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Канат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Рашид Рахимбекович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Талгат Омирбекович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Умирзак Ракимбекович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Жанерке Утигеновна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Инбай Бегалович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Азамат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Кабыланбекова Алмагуль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Азамат Шакиржанович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Кабыльдин Шаттык Мейрамханович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Асхат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Жамал Максутовна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Жамбыл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 Салимхан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Кайпенова Бибигуль Алматовна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Берик Токтасымович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Серик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Алмас Сабырович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Асылбек Утепбергенович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Сакен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Адильбек Каирбекович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Жаксыгул Жанабергеновна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Калкаев Турсынкабыл Дуйсенбаевич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Калмагамбетов Самат Едресович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Жумабек Кашырбекович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Карбозова Гулнур Тойшыбековна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Каргина Капиза Койшимановна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Каргина Нуржамал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 Салимхан Зейнуллинович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Кеделбаев Уйсинбай Уашович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Кемпиров Алмат Мендибекович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 Болат Серікұлы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Койгельдин Аян Балгабекович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Койжигитов Кайратбек Танатович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Кокишев Тайбур Мураталиевич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Колшынбаев Акылбай Шайхинович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Коныршин Жасулан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Кошекбаев Еркебулан Токмаганбетович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Кравец Виктор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Кравец Оронтай Юсуповна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Красиков Валентин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Кузенбаев Кайрат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Кукамбеков Ихсан Файзанулы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Кулахметов Оразхан Саматович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Асхат Мирамгалиевич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 Ильяс Байжанович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Қылышбек Оспанұлы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Қозбақ Айтуар Алданғорұлы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Казыбай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Кайнбай Бахытович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Мажиров Магзум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Женис Абдикович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Молдатаева Гаухар Жаппасовна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Алимгерей Байдакович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Мукышова Канымша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Кудайберген Хазреткалиевич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Мухатин Сабитбек Темирбаевич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Шерхан Арманұлы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Ибрагим Тусупбаевич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Мырзагазина Сауле Дуйсенбаевна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Мырзекеев Жаксылык Самболатович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Наменов Айдос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 Серик Бустекбаевич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Елтай Султанұлы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Балга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Нурдаулетова Багдагул Тагыбергенкызы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Марал Рахимбековна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Бейсенбек Мусаевич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Боранбай Есмұрзаұлы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Руслан Жанбырбаевич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Батырхан Темірханұлы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Мадияр Бейсенұлы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Оспанбеков Нурлибек Несипбекович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Минерал 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Нурлыбек Шаймарданович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Сандибек Шаймерденович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Садуақас Омарұлы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Рақымбеков Бегім Рашидұлы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Рамазан Мырзабаевич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Аскат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Сабитбеков Даулет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Шокан Кыдырович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Жанбырбай Бакиржанович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Несип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Егеубай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Шоптибай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Бейбут Гапбасович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Руслан Жумагулович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Нурлан Бакыткалиевич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Сейдазимов Гиззат Амангелдинович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Нариман Тилегенович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 Шамшиден Тулегенович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Гаухар Коныршиновна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Сейдильдина Гульнар Куспековна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Марат Нуртазаевич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Сейтмағанбетұлы Дүйсен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Батырхан Фазылович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Зейнел-Габден Кудайбергенович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Марат Рахимжанович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Тайшин Даулет Кубекович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Танатбаев Жумагали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Тапай Қанат Жоламанұлы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Тасжанов Марат Дузбаевич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Айдар Кайырбекович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Таурбаев Айдар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Ташпанов Айтуар Ибраевич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Темержанова Шолпан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Жылкелды Зейнуллаулы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Токкулин Мамбет Рахымбаевич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Токсейтов Дулат Серикбаевич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Толекбай Шегебай Қонқышұлы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Зейнолла Какенович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Сәрсенғали Сапабекұлы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Тулекбаев Серик Конкышович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Ерлан Бакибаевич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Тургумбеков Балгабай Наушабаевич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Турлыгулов Ерлан Турлыгулулы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 Мырзагали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Тыныбаев Буркит Мырзагалиевич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Сериккали Калиденович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Дастан Фазылович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Фазылов Кенжебек Мубаракович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Хайруллина Бакыт Сапабековна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Нурлан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Шамгын Дукенбаевич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Ерлик Ерланулы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Магауя Абаханович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Ходенов Абусагит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Марат Хамзинович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Мылтыкбай Хамзинович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Гани Мырзаханович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Шакиржанова Райса Хасеновна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Шакыманов Шоптибай Турсынбекович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 Шахислам Аязбайұлы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Женис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Кайрат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Айбол Айтбаевич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Тыйыштык Сабыровна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"АБС Жарколь"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"Амангельды Жолы"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"Евразия-инвест"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"Нурали-2050"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жол 2015"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 Адыр kz"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"Табыс"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0993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9276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Амангельдинском районе площадь сезонных пастбищ составляет 1 868 977 гектар. В том числе земли сельскохозяйственного назначения 589765 гектаров, земли населенных пунктов 76728 гектаров, земли запаса 1 087 202 гектаров, земли особо охраняемых природных территорий 115282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Аксай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6294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Амантогайский сельский округ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1341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Байгабыльский сельский округ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8707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Кабыргинский сельский округ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2959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5024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Кумкешуский сельский округ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7564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Тастинский сельский округ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2611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Урпекский сельский округ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54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Уштогайский сельский округ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1247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4643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Амангельдинскому району составляет 1 868 977 гектара. В том числе на землях сельскохозяйственного назначения 589765 гектаров, на землях населенных пунктов 76728 гектаров, в особо охраняемых природных территориях 115282 гектар. На землях запаса 1 087202 гектаров, в связи с чем перераспределение пастбищ в Амангельдинском районе для размещения поголовья сельскохозяйственных животных физических и юридических лиц, у которых отсутствует пастбища нет необходимости, так как достаточно пастбищных угодий для пастьбы скота.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Кумкешуский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Урпекский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