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11106" w14:textId="96111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поселка Октябрьский, села Красногорское города Лисаковска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Лисаковска Костанайской области от 14 января 2020 года № 383. Зарегистрировано Департаментом юстиции Костанайской области 15 января 2020 года № 8898.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73-1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с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Лисаковский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Октябрьский города Лисаковска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42247,0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15791,0 тысяча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63,0 тысячи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26393,0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633752,2 тысячи тенге;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- 591505,2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591505,2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Лисаковска Костанайской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 на 2020 год, передаваемых из районного (города областного значения) бюджета бюджету поселка Октябрьский составляет 21393,0 тысячи тенге.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перечень бюджетных программ, не подлежащих секвестру в процессе исполнения бюджета поселка Октябрьский города Лисаковска на 2020 год не установлен.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села Красногорское города Лисаковска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9"/>
    <w:bookmarkStart w:name="z2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15146,0 тысяч тенге, в том числе по: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500,0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тенге;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14646,0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15146,0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0,0 тенге;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0,0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города Лисаковска Костанайской области от 16.11.2020 </w:t>
      </w:r>
      <w:r>
        <w:rPr>
          <w:rFonts w:ascii="Times New Roman"/>
          <w:b w:val="false"/>
          <w:i w:val="false"/>
          <w:color w:val="00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программ, не подлежащих секвестру в процессе исполнения бюджета села Красногорское города Лисаковска на 2020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2020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внеочередной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Писаренко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Шалдыбаева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города Лисаковска на 2020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Лисаковска Костанайской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26 393,0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633 752,2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11 334,4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596 883,3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590 420,8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- 591 505,2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591 505,2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города Лисаковска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17 410,0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Октябрьский города Лисаковска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Красногорское города Лисаковска на 2020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маслихата города Лисаковска Костанайской области от 16.11.2020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Красногорское города Лисаковска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Красногорское города Лисаковска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383</w:t>
            </w:r>
          </w:p>
        </w:tc>
      </w:tr>
    </w:tbl>
    <w:bookmarkStart w:name="z4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села Красногорское города Лисаковска на 2020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