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748b9" w14:textId="fc748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маслихата от 30 марта 2017 года № 95 "Об утверждении норм образования и накопления коммунальных отходов"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Аркалыка Костанайской области от 11 февраля 2020 года № 301. Зарегистрировано Департаментом юстиции Костанайской области 12 февраля 2020 года № 8966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 Аркалыкский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решение маслихата "Об утверждении норм образования и накопления коммунальных отходов" от 30 марта 2017 года </w:t>
      </w:r>
      <w:r>
        <w:rPr>
          <w:rFonts w:ascii="Times New Roman"/>
          <w:b w:val="false"/>
          <w:i w:val="false"/>
          <w:color w:val="000000"/>
          <w:sz w:val="28"/>
        </w:rPr>
        <w:t>№ 95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18 мая 2017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за № 7030).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Ахметжанов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Аркалыкского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Елтебаева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