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06af5" w14:textId="f706a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30 марта 2017 года № 96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7 февраля 2020 года № 299. Зарегистрировано Департаментом юстиции Костанайской области 7 февраля 2020 года № 8959. Утратило силу решением маслихата города Аркалыка Костанайской области от 18 августа 2020 года № 337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Аркалыка Костанайской области от 18.08.2020 </w:t>
      </w:r>
      <w:r>
        <w:rPr>
          <w:rFonts w:ascii="Times New Roman"/>
          <w:b w:val="false"/>
          <w:i w:val="false"/>
          <w:color w:val="ff0000"/>
          <w:sz w:val="28"/>
        </w:rPr>
        <w:t>№ 337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Аркалыкский городской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утверждении Правил оказания социальной помощи, установления размеров и определения перечня отдельных категорий нуждающихся граждан" от 30 марта 2017 года </w:t>
      </w:r>
      <w:r>
        <w:rPr>
          <w:rFonts w:ascii="Times New Roman"/>
          <w:b w:val="false"/>
          <w:i w:val="false"/>
          <w:color w:val="000000"/>
          <w:sz w:val="28"/>
        </w:rPr>
        <w:t>№ 96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12 мая 2017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7010)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новой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Для целей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 социальной помощью понимается помощь, предоставляемая местным исполнительным органом в денежной форме отдельным категориям нуждающихся граждан (далее - получатели) в случае наступления трудной жизненной ситуации, а также к праздничному дню.";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Праздничным днем является День Победы – 9 мая.";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новой редакции: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Единовременная социальная помощь оказывается следующим гражданам, оказавшимся в трудной жизненной ситуации, а также отдельным категориям граждан к праздничному дню:";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9)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лицам, приравненным по льготам и гарантиям к участникам и инвалидам Великой Отечественной войны, другим категориям лиц, приравненных по льготам и гарантиям к участникам войны, а также лицам, проработавшим (прослужившим) не менее шести месяцев с 22 июня 1941 года по 9 мая 1945 года и не награжденные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войны, ко дню Победы в Великой Отечественной войне, без учета доходов, в размере 5 месячных расчетных показателей.";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10)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Социальная помощь к праздничному дню оказывается по списку,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новой редакции: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Для получения социальной помощи при наступлении трудной жизненной ситуации заявитель от себя или от имени семьи в уполномоченный орган или акиму села, сельского округа предоставляет заявление с приложением следующих документов: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регистрацию по постоянному месту жительства;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составе лиц (семьи) согласно приложению 1 к Типовым правилам;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сведения о доходах лиц (членов семьи), указанных в подпунктах 4), 5), 6)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 и/или документ, подтверждающий наступление трудной жизненной ситуации.".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Аркалыкского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Елтебаева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