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51248" w14:textId="d9512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Рудного Костанайской области от 11 декабря 2020 года № 541. Зарегистрировано Департаментом юстиции Костанайской области 15 декабря 2020 года № 9638. Утратило силу решением маслихата города Рудного Костанайской области от 2 ноября 2023 года № 76</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города Рудного Костанайской области от 02.11.2023 </w:t>
      </w:r>
      <w:r>
        <w:rPr>
          <w:rFonts w:ascii="Times New Roman"/>
          <w:b w:val="false"/>
          <w:i w:val="false"/>
          <w:color w:val="ff0000"/>
          <w:sz w:val="28"/>
        </w:rPr>
        <w:t>№ 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маслихат РЕШИЛ:</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размеров и определения перечня отдельных категорий нуждающихся граждан" от 3 августа 2020 года № 498 (опубликовано 11 августа 2020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9363).</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внеочередной сессии, исполняющий обязанности секретаря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Казбеков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маслихата</w:t>
            </w:r>
            <w:r>
              <w:br/>
            </w:r>
            <w:r>
              <w:rPr>
                <w:rFonts w:ascii="Times New Roman"/>
                <w:b w:val="false"/>
                <w:i w:val="false"/>
                <w:color w:val="000000"/>
                <w:sz w:val="20"/>
              </w:rPr>
              <w:t>от 11 декабря 2020 года</w:t>
            </w:r>
            <w:r>
              <w:br/>
            </w:r>
            <w:r>
              <w:rPr>
                <w:rFonts w:ascii="Times New Roman"/>
                <w:b w:val="false"/>
                <w:i w:val="false"/>
                <w:color w:val="000000"/>
                <w:sz w:val="20"/>
              </w:rPr>
              <w:t>№ 541</w:t>
            </w:r>
          </w:p>
        </w:tc>
      </w:tr>
    </w:tbl>
    <w:bookmarkStart w:name="z10"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4"/>
    <w:bookmarkStart w:name="z11" w:id="5"/>
    <w:p>
      <w:pPr>
        <w:spacing w:after="0"/>
        <w:ind w:left="0"/>
        <w:jc w:val="left"/>
      </w:pPr>
      <w:r>
        <w:rPr>
          <w:rFonts w:ascii="Times New Roman"/>
          <w:b/>
          <w:i w:val="false"/>
          <w:color w:val="000000"/>
        </w:rPr>
        <w:t xml:space="preserve">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мая 2020 года "О ветеранах" (далее - Закон),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6"/>
    <w:bookmarkStart w:name="z13" w:id="7"/>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7"/>
    <w:bookmarkStart w:name="z14" w:id="8"/>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15" w:id="9"/>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областного значения,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16" w:id="10"/>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Костанайской области;</w:t>
      </w:r>
    </w:p>
    <w:bookmarkEnd w:id="10"/>
    <w:bookmarkStart w:name="z17" w:id="11"/>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1"/>
    <w:bookmarkStart w:name="z18" w:id="12"/>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2"/>
    <w:bookmarkStart w:name="z19" w:id="13"/>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20" w:id="14"/>
    <w:p>
      <w:pPr>
        <w:spacing w:after="0"/>
        <w:ind w:left="0"/>
        <w:jc w:val="both"/>
      </w:pPr>
      <w:r>
        <w:rPr>
          <w:rFonts w:ascii="Times New Roman"/>
          <w:b w:val="false"/>
          <w:i w:val="false"/>
          <w:color w:val="000000"/>
          <w:sz w:val="28"/>
        </w:rPr>
        <w:t>
      7) уполномоченный орган - исполнительный орган города областного значения в сфере социальной защиты населения, финансируемый за счет местного бюджета, осуществляющий оказание социальной помощи;</w:t>
      </w:r>
    </w:p>
    <w:bookmarkEnd w:id="14"/>
    <w:bookmarkStart w:name="z21" w:id="15"/>
    <w:p>
      <w:pPr>
        <w:spacing w:after="0"/>
        <w:ind w:left="0"/>
        <w:jc w:val="both"/>
      </w:pPr>
      <w:r>
        <w:rPr>
          <w:rFonts w:ascii="Times New Roman"/>
          <w:b w:val="false"/>
          <w:i w:val="false"/>
          <w:color w:val="000000"/>
          <w:sz w:val="28"/>
        </w:rPr>
        <w:t>
      8)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5"/>
    <w:bookmarkStart w:name="z22" w:id="16"/>
    <w:p>
      <w:pPr>
        <w:spacing w:after="0"/>
        <w:ind w:left="0"/>
        <w:jc w:val="both"/>
      </w:pPr>
      <w:r>
        <w:rPr>
          <w:rFonts w:ascii="Times New Roman"/>
          <w:b w:val="false"/>
          <w:i w:val="false"/>
          <w:color w:val="000000"/>
          <w:sz w:val="28"/>
        </w:rPr>
        <w:t>
      9) центр занятости населения - юридическое лицо, создаваемое местным исполнительным органом города областного значения в целях реализации активных мер содействия занятости, организации социальной защиты от безработицы и иных мер содействия занятости;</w:t>
      </w:r>
    </w:p>
    <w:bookmarkEnd w:id="16"/>
    <w:bookmarkStart w:name="z23" w:id="17"/>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7"/>
    <w:bookmarkStart w:name="z24" w:id="18"/>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маслихата города Рудного Костанайской области от 07.04.202 </w:t>
      </w:r>
      <w:r>
        <w:rPr>
          <w:rFonts w:ascii="Times New Roman"/>
          <w:b w:val="false"/>
          <w:i w:val="false"/>
          <w:color w:val="00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маслихата города Рудного Костанайской области от 07.04.202 </w:t>
      </w:r>
      <w:r>
        <w:rPr>
          <w:rFonts w:ascii="Times New Roman"/>
          <w:b w:val="false"/>
          <w:i w:val="false"/>
          <w:color w:val="00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5. Праздничными днями для оказания социальной помощи являются:</w:t>
      </w:r>
    </w:p>
    <w:bookmarkEnd w:id="20"/>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2) День защитника Отечества - 7 мая;</w:t>
      </w:r>
    </w:p>
    <w:p>
      <w:pPr>
        <w:spacing w:after="0"/>
        <w:ind w:left="0"/>
        <w:jc w:val="both"/>
      </w:pPr>
      <w:r>
        <w:rPr>
          <w:rFonts w:ascii="Times New Roman"/>
          <w:b w:val="false"/>
          <w:i w:val="false"/>
          <w:color w:val="000000"/>
          <w:sz w:val="28"/>
        </w:rPr>
        <w:t>
      3) День Победы - 9 мая.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маслихата города Рудного Костанайской области от 07.04.202 </w:t>
      </w:r>
      <w:r>
        <w:rPr>
          <w:rFonts w:ascii="Times New Roman"/>
          <w:b w:val="false"/>
          <w:i w:val="false"/>
          <w:color w:val="00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bookmarkStart w:name="z27" w:id="21"/>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1"/>
    <w:bookmarkStart w:name="z28" w:id="22"/>
    <w:p>
      <w:pPr>
        <w:spacing w:after="0"/>
        <w:ind w:left="0"/>
        <w:jc w:val="both"/>
      </w:pPr>
      <w:r>
        <w:rPr>
          <w:rFonts w:ascii="Times New Roman"/>
          <w:b w:val="false"/>
          <w:i w:val="false"/>
          <w:color w:val="000000"/>
          <w:sz w:val="28"/>
        </w:rPr>
        <w:t>
      6. Социальная помощь к праздничным дням оказывается без учета доходов, единовременно, следующим категориям граждан:</w:t>
      </w:r>
    </w:p>
    <w:bookmarkEnd w:id="22"/>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50000 (пятьдесят тысяч) тенге;</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50000 (пятьдесят тысяч) тенге;</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Советских Социалистических Республик (далее - Союза ССР), в размере 50000 (пятьдесят тысяч) тенге;</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50000 (пятьдесят тысяч) тенге;</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Афганистане, где велись боевые действия, в размере 50000 (пятьдесят тысяч) тенге;</w:t>
      </w:r>
    </w:p>
    <w:p>
      <w:pPr>
        <w:spacing w:after="0"/>
        <w:ind w:left="0"/>
        <w:jc w:val="both"/>
      </w:pPr>
      <w:r>
        <w:rPr>
          <w:rFonts w:ascii="Times New Roman"/>
          <w:b w:val="false"/>
          <w:i w:val="false"/>
          <w:color w:val="000000"/>
          <w:sz w:val="28"/>
        </w:rPr>
        <w:t>
      2) День защитника Отечества - 7 мая:</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50000 (пятьдесят тысяч) тенге;</w:t>
      </w:r>
    </w:p>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в размере 50000 (пятьдесят тысяч)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50000 (пятьдесят тысяч) тенге;</w:t>
      </w:r>
    </w:p>
    <w:p>
      <w:pPr>
        <w:spacing w:after="0"/>
        <w:ind w:left="0"/>
        <w:jc w:val="both"/>
      </w:pPr>
      <w:r>
        <w:rPr>
          <w:rFonts w:ascii="Times New Roman"/>
          <w:b w:val="false"/>
          <w:i w:val="false"/>
          <w:color w:val="000000"/>
          <w:sz w:val="28"/>
        </w:rPr>
        <w:t>
      3) День Победы - 9 мая:</w:t>
      </w:r>
    </w:p>
    <w:p>
      <w:pPr>
        <w:spacing w:after="0"/>
        <w:ind w:left="0"/>
        <w:jc w:val="both"/>
      </w:pPr>
      <w:r>
        <w:rPr>
          <w:rFonts w:ascii="Times New Roman"/>
          <w:b w:val="false"/>
          <w:i w:val="false"/>
          <w:color w:val="000000"/>
          <w:sz w:val="28"/>
        </w:rPr>
        <w:t>
      ветеранам Великой Отечественной войны, в размере 1500000 (один миллион пятьсот тысяч) тенге;</w:t>
      </w:r>
    </w:p>
    <w:p>
      <w:pPr>
        <w:spacing w:after="0"/>
        <w:ind w:left="0"/>
        <w:jc w:val="both"/>
      </w:pPr>
      <w:r>
        <w:rPr>
          <w:rFonts w:ascii="Times New Roman"/>
          <w:b w:val="false"/>
          <w:i w:val="false"/>
          <w:color w:val="000000"/>
          <w:sz w:val="28"/>
        </w:rPr>
        <w:t xml:space="preserve">
      ветеранам и другим лицам, указанным в </w:t>
      </w:r>
      <w:r>
        <w:rPr>
          <w:rFonts w:ascii="Times New Roman"/>
          <w:b w:val="false"/>
          <w:i w:val="false"/>
          <w:color w:val="000000"/>
          <w:sz w:val="28"/>
        </w:rPr>
        <w:t>статьях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в размере 60000 (шестьдесят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Start w:name="z41" w:id="23"/>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30000 (тридцать тысяч) тенге;</w:t>
      </w:r>
    </w:p>
    <w:bookmarkEnd w:id="23"/>
    <w:bookmarkStart w:name="z42" w:id="24"/>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30000 (тридцать тысяч) тенге;</w:t>
      </w:r>
    </w:p>
    <w:bookmarkEnd w:id="24"/>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30000 (тридцать тысяч) тенге;</w:t>
      </w:r>
    </w:p>
    <w:p>
      <w:pPr>
        <w:spacing w:after="0"/>
        <w:ind w:left="0"/>
        <w:jc w:val="both"/>
      </w:pPr>
      <w:r>
        <w:rPr>
          <w:rFonts w:ascii="Times New Roman"/>
          <w:b w:val="false"/>
          <w:i w:val="false"/>
          <w:color w:val="000000"/>
          <w:sz w:val="28"/>
        </w:rPr>
        <w:t xml:space="preserve">
      другим категориям лиц,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в размере 5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маслихата города Рудного Костанайской области от 07.04.2023 </w:t>
      </w:r>
      <w:r>
        <w:rPr>
          <w:rFonts w:ascii="Times New Roman"/>
          <w:b w:val="false"/>
          <w:i w:val="false"/>
          <w:color w:val="00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 с изменением, внесенным решением маслихата города Рудного Костанайской области от 02.05.2023 </w:t>
      </w:r>
      <w:r>
        <w:rPr>
          <w:rFonts w:ascii="Times New Roman"/>
          <w:b w:val="false"/>
          <w:i w:val="false"/>
          <w:color w:val="00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5"/>
    <w:p>
      <w:pPr>
        <w:spacing w:after="0"/>
        <w:ind w:left="0"/>
        <w:jc w:val="both"/>
      </w:pPr>
      <w:r>
        <w:rPr>
          <w:rFonts w:ascii="Times New Roman"/>
          <w:b w:val="false"/>
          <w:i w:val="false"/>
          <w:color w:val="000000"/>
          <w:sz w:val="28"/>
        </w:rPr>
        <w:t>
      7. Социальная помощь отдельным категориям нуждающихся граждан при наступлении трудной жизненной ситуации оказывается:</w:t>
      </w:r>
    </w:p>
    <w:bookmarkEnd w:id="25"/>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p>
      <w:pPr>
        <w:spacing w:after="0"/>
        <w:ind w:left="0"/>
        <w:jc w:val="both"/>
      </w:pPr>
      <w:r>
        <w:rPr>
          <w:rFonts w:ascii="Times New Roman"/>
          <w:b w:val="false"/>
          <w:i w:val="false"/>
          <w:color w:val="000000"/>
          <w:sz w:val="28"/>
        </w:rPr>
        <w:t xml:space="preserve">
      2) ветеранам и другим лицам, указанными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на бытовые нужды, без учета доходов, ежемесячно, в размере 3 месячных расчетных показателей;</w:t>
      </w:r>
    </w:p>
    <w:p>
      <w:pPr>
        <w:spacing w:after="0"/>
        <w:ind w:left="0"/>
        <w:jc w:val="both"/>
      </w:pPr>
      <w:r>
        <w:rPr>
          <w:rFonts w:ascii="Times New Roman"/>
          <w:b w:val="false"/>
          <w:i w:val="false"/>
          <w:color w:val="000000"/>
          <w:sz w:val="28"/>
        </w:rPr>
        <w:t>
      3) детям, инфицированным вирусом иммунодефицита человека, без учета доходов, ежемесячно, в размере двукратного прожиточного минимума;</w:t>
      </w:r>
    </w:p>
    <w:p>
      <w:pPr>
        <w:spacing w:after="0"/>
        <w:ind w:left="0"/>
        <w:jc w:val="both"/>
      </w:pPr>
      <w:r>
        <w:rPr>
          <w:rFonts w:ascii="Times New Roman"/>
          <w:b w:val="false"/>
          <w:i w:val="false"/>
          <w:color w:val="000000"/>
          <w:sz w:val="28"/>
        </w:rPr>
        <w:t>
      4) лицам, больным активной формой туберкулеза, состоящим на диспансерном учете в медицинской организации и находящимся на амбулаторном лечении, без учета доходов, ежемесячно, в размере 10 месячных расчетных показателей;</w:t>
      </w:r>
    </w:p>
    <w:p>
      <w:pPr>
        <w:spacing w:after="0"/>
        <w:ind w:left="0"/>
        <w:jc w:val="both"/>
      </w:pPr>
      <w:r>
        <w:rPr>
          <w:rFonts w:ascii="Times New Roman"/>
          <w:b w:val="false"/>
          <w:i w:val="false"/>
          <w:color w:val="000000"/>
          <w:sz w:val="28"/>
        </w:rPr>
        <w:t>
      5) лицам с инвалидностью, для возмещения расходов, связанных с их проездом в реабилитационные центры и обратно, без учета доходов, ежеквартально, в размере не более 3 месячных расчетных показателей;</w:t>
      </w:r>
    </w:p>
    <w:p>
      <w:pPr>
        <w:spacing w:after="0"/>
        <w:ind w:left="0"/>
        <w:jc w:val="both"/>
      </w:pPr>
      <w:r>
        <w:rPr>
          <w:rFonts w:ascii="Times New Roman"/>
          <w:b w:val="false"/>
          <w:i w:val="false"/>
          <w:color w:val="000000"/>
          <w:sz w:val="28"/>
        </w:rPr>
        <w:t>
      6) лицам,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один раз в полугодие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w:t>
      </w:r>
    </w:p>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p>
      <w:pPr>
        <w:spacing w:after="0"/>
        <w:ind w:left="0"/>
        <w:jc w:val="both"/>
      </w:pPr>
      <w:r>
        <w:rPr>
          <w:rFonts w:ascii="Times New Roman"/>
          <w:b w:val="false"/>
          <w:i w:val="false"/>
          <w:color w:val="000000"/>
          <w:sz w:val="28"/>
        </w:rPr>
        <w:t>
      лицам с инвалидностью, имеющих рекомендацию в индивидуальной программе абилитации и реабилитации лиц с инвалидностью, без учета доходов;</w:t>
      </w:r>
    </w:p>
    <w:p>
      <w:pPr>
        <w:spacing w:after="0"/>
        <w:ind w:left="0"/>
        <w:jc w:val="both"/>
      </w:pPr>
      <w:r>
        <w:rPr>
          <w:rFonts w:ascii="Times New Roman"/>
          <w:b w:val="false"/>
          <w:i w:val="false"/>
          <w:color w:val="000000"/>
          <w:sz w:val="28"/>
        </w:rPr>
        <w:t>
      7) лицам с инвалидностью, на оперативное лечение, без учета доходов, единовременно, в размере не более 50 месячных расчетных показателей;</w:t>
      </w:r>
    </w:p>
    <w:p>
      <w:pPr>
        <w:spacing w:after="0"/>
        <w:ind w:left="0"/>
        <w:jc w:val="both"/>
      </w:pPr>
      <w:r>
        <w:rPr>
          <w:rFonts w:ascii="Times New Roman"/>
          <w:b w:val="false"/>
          <w:i w:val="false"/>
          <w:color w:val="000000"/>
          <w:sz w:val="28"/>
        </w:rPr>
        <w:t>
      8) лицам с инвалидностью, для возмещения расходов, связанных с приобретением лекарственных средств, без учета доходов, единовременно, в размере фактических затрат, не более 30 месячных расчетных показателей;</w:t>
      </w:r>
    </w:p>
    <w:p>
      <w:pPr>
        <w:spacing w:after="0"/>
        <w:ind w:left="0"/>
        <w:jc w:val="both"/>
      </w:pPr>
      <w:r>
        <w:rPr>
          <w:rFonts w:ascii="Times New Roman"/>
          <w:b w:val="false"/>
          <w:i w:val="false"/>
          <w:color w:val="000000"/>
          <w:sz w:val="28"/>
        </w:rPr>
        <w:t>
      9) лицам с инвалидностью, для возмещения расходов, связанных с их проездом в санатории и обратно, без учета доходов, единовременно, в размере не более 3 месячных расчетных показателей;</w:t>
      </w:r>
    </w:p>
    <w:p>
      <w:pPr>
        <w:spacing w:after="0"/>
        <w:ind w:left="0"/>
        <w:jc w:val="both"/>
      </w:pPr>
      <w:r>
        <w:rPr>
          <w:rFonts w:ascii="Times New Roman"/>
          <w:b w:val="false"/>
          <w:i w:val="false"/>
          <w:color w:val="000000"/>
          <w:sz w:val="28"/>
        </w:rPr>
        <w:t>
      10) гражданину (семье), пострадавшему вследствие стихийного бедствия или пожара, без учета доходов, единовременно, в размере 150 месячных расчетных показателей;</w:t>
      </w:r>
    </w:p>
    <w:p>
      <w:pPr>
        <w:spacing w:after="0"/>
        <w:ind w:left="0"/>
        <w:jc w:val="both"/>
      </w:pPr>
      <w:r>
        <w:rPr>
          <w:rFonts w:ascii="Times New Roman"/>
          <w:b w:val="false"/>
          <w:i w:val="false"/>
          <w:color w:val="000000"/>
          <w:sz w:val="28"/>
        </w:rPr>
        <w:t>
      11) гражданину (семье), пострадавшему при ликвидации последствия пожара, без учета доходов, единовременно, в размере 50 месячных расчетных показателей;</w:t>
      </w:r>
    </w:p>
    <w:p>
      <w:pPr>
        <w:spacing w:after="0"/>
        <w:ind w:left="0"/>
        <w:jc w:val="both"/>
      </w:pPr>
      <w:r>
        <w:rPr>
          <w:rFonts w:ascii="Times New Roman"/>
          <w:b w:val="false"/>
          <w:i w:val="false"/>
          <w:color w:val="000000"/>
          <w:sz w:val="28"/>
        </w:rPr>
        <w:t>
      12) лицам из семей, имеющих среднедушевой доход ниже величины прожиточного минимума за квартал, предшествующий кварталу обращения, на бытовые нужды, единовременно, в размере 7 месячных расчетных показателей;</w:t>
      </w:r>
    </w:p>
    <w:bookmarkStart w:name="z62" w:id="26"/>
    <w:p>
      <w:pPr>
        <w:spacing w:after="0"/>
        <w:ind w:left="0"/>
        <w:jc w:val="both"/>
      </w:pPr>
      <w:r>
        <w:rPr>
          <w:rFonts w:ascii="Times New Roman"/>
          <w:b w:val="false"/>
          <w:i w:val="false"/>
          <w:color w:val="000000"/>
          <w:sz w:val="28"/>
        </w:rPr>
        <w:t>
      13)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единовременно, в размере 15 месячных расчетных показателей.</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решения маслихата города Рудного Костанайской области от 07.04.202 </w:t>
      </w:r>
      <w:r>
        <w:rPr>
          <w:rFonts w:ascii="Times New Roman"/>
          <w:b w:val="false"/>
          <w:i w:val="false"/>
          <w:color w:val="00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Основаниями для отнесения граждан к категории нуждающихся при наступлении трудной жизненной ситуации являются:</w:t>
      </w:r>
    </w:p>
    <w:bookmarkStart w:name="z46" w:id="27"/>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bookmarkEnd w:id="27"/>
    <w:bookmarkStart w:name="z47" w:id="28"/>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bookmarkEnd w:id="28"/>
    <w:bookmarkStart w:name="z48" w:id="29"/>
    <w:p>
      <w:pPr>
        <w:spacing w:after="0"/>
        <w:ind w:left="0"/>
        <w:jc w:val="both"/>
      </w:pPr>
      <w:r>
        <w:rPr>
          <w:rFonts w:ascii="Times New Roman"/>
          <w:b w:val="false"/>
          <w:i w:val="false"/>
          <w:color w:val="000000"/>
          <w:sz w:val="28"/>
        </w:rPr>
        <w:t>
      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29"/>
    <w:bookmarkStart w:name="z49" w:id="30"/>
    <w:p>
      <w:pPr>
        <w:spacing w:after="0"/>
        <w:ind w:left="0"/>
        <w:jc w:val="both"/>
      </w:pPr>
      <w:r>
        <w:rPr>
          <w:rFonts w:ascii="Times New Roman"/>
          <w:b w:val="false"/>
          <w:i w:val="false"/>
          <w:color w:val="000000"/>
          <w:sz w:val="28"/>
        </w:rPr>
        <w:t>
      9. Установить порог среднедушевого дохода в размере однократного прожиточного минимума по Костанайской области.</w:t>
      </w:r>
    </w:p>
    <w:bookmarkEnd w:id="30"/>
    <w:bookmarkStart w:name="z50" w:id="31"/>
    <w:p>
      <w:pPr>
        <w:spacing w:after="0"/>
        <w:ind w:left="0"/>
        <w:jc w:val="both"/>
      </w:pPr>
      <w:r>
        <w:rPr>
          <w:rFonts w:ascii="Times New Roman"/>
          <w:b w:val="false"/>
          <w:i w:val="false"/>
          <w:color w:val="000000"/>
          <w:sz w:val="28"/>
        </w:rPr>
        <w:t>
      10. Социальная помощь при наступлении трудной жизненной ситуации вследствие стихийного бедствия или пожара, оказывается не позднее трех месяцев со дня наступления указанных событий.</w:t>
      </w:r>
    </w:p>
    <w:bookmarkEnd w:id="31"/>
    <w:bookmarkStart w:name="z51" w:id="32"/>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32"/>
    <w:bookmarkStart w:name="z52" w:id="33"/>
    <w:p>
      <w:pPr>
        <w:spacing w:after="0"/>
        <w:ind w:left="0"/>
        <w:jc w:val="left"/>
      </w:pPr>
      <w:r>
        <w:rPr>
          <w:rFonts w:ascii="Times New Roman"/>
          <w:b/>
          <w:i w:val="false"/>
          <w:color w:val="000000"/>
        </w:rPr>
        <w:t xml:space="preserve"> 3. Порядок оказания социальной помощи</w:t>
      </w:r>
    </w:p>
    <w:bookmarkEnd w:id="33"/>
    <w:bookmarkStart w:name="z53" w:id="34"/>
    <w:p>
      <w:pPr>
        <w:spacing w:after="0"/>
        <w:ind w:left="0"/>
        <w:jc w:val="both"/>
      </w:pPr>
      <w:r>
        <w:rPr>
          <w:rFonts w:ascii="Times New Roman"/>
          <w:b w:val="false"/>
          <w:i w:val="false"/>
          <w:color w:val="000000"/>
          <w:sz w:val="28"/>
        </w:rPr>
        <w:t>
      12. Социальная помощь к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маслихата города Рудного Костанайской области от 07.04.202 </w:t>
      </w:r>
      <w:r>
        <w:rPr>
          <w:rFonts w:ascii="Times New Roman"/>
          <w:b w:val="false"/>
          <w:i w:val="false"/>
          <w:color w:val="00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bookmarkStart w:name="z54" w:id="35"/>
    <w:p>
      <w:pPr>
        <w:spacing w:after="0"/>
        <w:ind w:left="0"/>
        <w:jc w:val="both"/>
      </w:pPr>
      <w:r>
        <w:rPr>
          <w:rFonts w:ascii="Times New Roman"/>
          <w:b w:val="false"/>
          <w:i w:val="false"/>
          <w:color w:val="000000"/>
          <w:sz w:val="28"/>
        </w:rPr>
        <w:t>
      13. Для получения ежемесячной социальной помощи:</w:t>
      </w:r>
    </w:p>
    <w:bookmarkEnd w:id="35"/>
    <w:p>
      <w:pPr>
        <w:spacing w:after="0"/>
        <w:ind w:left="0"/>
        <w:jc w:val="both"/>
      </w:pPr>
      <w:r>
        <w:rPr>
          <w:rFonts w:ascii="Times New Roman"/>
          <w:b w:val="false"/>
          <w:i w:val="false"/>
          <w:color w:val="000000"/>
          <w:sz w:val="28"/>
        </w:rPr>
        <w:t xml:space="preserve">
      впервые обратившиеся лица, указанные в подпунктах 1), 2)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предоставляют заявление с приложением следующих документов:</w:t>
      </w:r>
    </w:p>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p>
      <w:pPr>
        <w:spacing w:after="0"/>
        <w:ind w:left="0"/>
        <w:jc w:val="both"/>
      </w:pPr>
      <w:r>
        <w:rPr>
          <w:rFonts w:ascii="Times New Roman"/>
          <w:b w:val="false"/>
          <w:i w:val="false"/>
          <w:color w:val="000000"/>
          <w:sz w:val="28"/>
        </w:rPr>
        <w:t>
      2) документ, подтверждающий социальный статус заявителя;</w:t>
      </w:r>
    </w:p>
    <w:p>
      <w:pPr>
        <w:spacing w:after="0"/>
        <w:ind w:left="0"/>
        <w:jc w:val="both"/>
      </w:pPr>
      <w:r>
        <w:rPr>
          <w:rFonts w:ascii="Times New Roman"/>
          <w:b w:val="false"/>
          <w:i w:val="false"/>
          <w:color w:val="000000"/>
          <w:sz w:val="28"/>
        </w:rPr>
        <w:t xml:space="preserve">
      лица (семьи) либо законные представители, указанные в подпункте 3)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предоставляют заявление с приложением следующих документов:</w:t>
      </w:r>
    </w:p>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p>
      <w:pPr>
        <w:spacing w:after="0"/>
        <w:ind w:left="0"/>
        <w:jc w:val="both"/>
      </w:pPr>
      <w:r>
        <w:rPr>
          <w:rFonts w:ascii="Times New Roman"/>
          <w:b w:val="false"/>
          <w:i w:val="false"/>
          <w:color w:val="000000"/>
          <w:sz w:val="28"/>
        </w:rPr>
        <w:t>
      2) документ, подтверждающий заболевание вирусом иммунодефицита человека.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маслихата города Рудного Костанайской области от 07.04.202 </w:t>
      </w:r>
      <w:r>
        <w:rPr>
          <w:rFonts w:ascii="Times New Roman"/>
          <w:b w:val="false"/>
          <w:i w:val="false"/>
          <w:color w:val="00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bookmarkStart w:name="z61" w:id="36"/>
    <w:p>
      <w:pPr>
        <w:spacing w:after="0"/>
        <w:ind w:left="0"/>
        <w:jc w:val="both"/>
      </w:pPr>
      <w:r>
        <w:rPr>
          <w:rFonts w:ascii="Times New Roman"/>
          <w:b w:val="false"/>
          <w:i w:val="false"/>
          <w:color w:val="000000"/>
          <w:sz w:val="28"/>
        </w:rPr>
        <w:t>
      14.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предоставляет заявление с приложением следующих документов:</w:t>
      </w:r>
    </w:p>
    <w:bookmarkEnd w:id="36"/>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p>
      <w:pPr>
        <w:spacing w:after="0"/>
        <w:ind w:left="0"/>
        <w:jc w:val="both"/>
      </w:pPr>
      <w:r>
        <w:rPr>
          <w:rFonts w:ascii="Times New Roman"/>
          <w:b w:val="false"/>
          <w:i w:val="false"/>
          <w:color w:val="000000"/>
          <w:sz w:val="28"/>
        </w:rPr>
        <w:t xml:space="preserve">
      2) сведения о доходах лица (членов семьи), указанных в абзаце втором подпункта 6) </w:t>
      </w:r>
      <w:r>
        <w:rPr>
          <w:rFonts w:ascii="Times New Roman"/>
          <w:b w:val="false"/>
          <w:i w:val="false"/>
          <w:color w:val="000000"/>
          <w:sz w:val="28"/>
        </w:rPr>
        <w:t>пункта 7</w:t>
      </w:r>
      <w:r>
        <w:rPr>
          <w:rFonts w:ascii="Times New Roman"/>
          <w:b w:val="false"/>
          <w:i w:val="false"/>
          <w:color w:val="000000"/>
          <w:sz w:val="28"/>
        </w:rPr>
        <w:t xml:space="preserve">, подпунктах 12), 13)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3) акт и/или документ, подтверждающий наступление трудной жизненной ситуации.</w:t>
      </w:r>
    </w:p>
    <w:p>
      <w:pPr>
        <w:spacing w:after="0"/>
        <w:ind w:left="0"/>
        <w:jc w:val="both"/>
      </w:pPr>
      <w:r>
        <w:rPr>
          <w:rFonts w:ascii="Times New Roman"/>
          <w:b w:val="false"/>
          <w:i w:val="false"/>
          <w:color w:val="000000"/>
          <w:sz w:val="28"/>
        </w:rPr>
        <w:t xml:space="preserve">
      Лица, указанные в подпункте 8)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предоставляют копию рецептурного бланка за текущий год, заверенную врачом, и кассовый и/или товарный чек.</w:t>
      </w:r>
    </w:p>
    <w:p>
      <w:pPr>
        <w:spacing w:after="0"/>
        <w:ind w:left="0"/>
        <w:jc w:val="both"/>
      </w:pPr>
      <w:r>
        <w:rPr>
          <w:rFonts w:ascii="Times New Roman"/>
          <w:b w:val="false"/>
          <w:i w:val="false"/>
          <w:color w:val="000000"/>
          <w:sz w:val="28"/>
        </w:rPr>
        <w:t xml:space="preserve">
      Лица, указанные в подпунктах 5), 9)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предоставляют документы, подтверждающие факт проживания и стоимость проезда.</w:t>
      </w:r>
    </w:p>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 в редакции решения маслихата города Рудного Костанайской области от 07.04.202 </w:t>
      </w:r>
      <w:r>
        <w:rPr>
          <w:rFonts w:ascii="Times New Roman"/>
          <w:b w:val="false"/>
          <w:i w:val="false"/>
          <w:color w:val="00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Документы представляются в подлинниках для сверки, после чего подлинники документов возвращаются заявителю.</w:t>
      </w:r>
    </w:p>
    <w:bookmarkStart w:name="z67" w:id="37"/>
    <w:p>
      <w:pPr>
        <w:spacing w:after="0"/>
        <w:ind w:left="0"/>
        <w:jc w:val="both"/>
      </w:pPr>
      <w:r>
        <w:rPr>
          <w:rFonts w:ascii="Times New Roman"/>
          <w:b w:val="false"/>
          <w:i w:val="false"/>
          <w:color w:val="000000"/>
          <w:sz w:val="28"/>
        </w:rPr>
        <w:t>
      16. При поступлении заявления на оказание социальной помощи при наступлении трудной жизненной ситуации уполномоченный орган или аким поселка, села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37"/>
    <w:bookmarkStart w:name="z68" w:id="38"/>
    <w:p>
      <w:pPr>
        <w:spacing w:after="0"/>
        <w:ind w:left="0"/>
        <w:jc w:val="both"/>
      </w:pPr>
      <w:r>
        <w:rPr>
          <w:rFonts w:ascii="Times New Roman"/>
          <w:b w:val="false"/>
          <w:i w:val="false"/>
          <w:color w:val="000000"/>
          <w:sz w:val="28"/>
        </w:rPr>
        <w:t xml:space="preserve">
      17.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поселка, села.</w:t>
      </w:r>
    </w:p>
    <w:bookmarkEnd w:id="38"/>
    <w:bookmarkStart w:name="z69" w:id="39"/>
    <w:p>
      <w:pPr>
        <w:spacing w:after="0"/>
        <w:ind w:left="0"/>
        <w:jc w:val="both"/>
      </w:pPr>
      <w:r>
        <w:rPr>
          <w:rFonts w:ascii="Times New Roman"/>
          <w:b w:val="false"/>
          <w:i w:val="false"/>
          <w:color w:val="000000"/>
          <w:sz w:val="28"/>
        </w:rPr>
        <w:t>
      Аким поселка, села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End w:id="39"/>
    <w:bookmarkStart w:name="z70" w:id="40"/>
    <w:p>
      <w:pPr>
        <w:spacing w:after="0"/>
        <w:ind w:left="0"/>
        <w:jc w:val="both"/>
      </w:pPr>
      <w:r>
        <w:rPr>
          <w:rFonts w:ascii="Times New Roman"/>
          <w:b w:val="false"/>
          <w:i w:val="false"/>
          <w:color w:val="000000"/>
          <w:sz w:val="28"/>
        </w:rPr>
        <w:t>
      18.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40"/>
    <w:bookmarkStart w:name="z71" w:id="41"/>
    <w:p>
      <w:pPr>
        <w:spacing w:after="0"/>
        <w:ind w:left="0"/>
        <w:jc w:val="both"/>
      </w:pPr>
      <w:r>
        <w:rPr>
          <w:rFonts w:ascii="Times New Roman"/>
          <w:b w:val="false"/>
          <w:i w:val="false"/>
          <w:color w:val="000000"/>
          <w:sz w:val="28"/>
        </w:rPr>
        <w:t>
      19.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41"/>
    <w:bookmarkStart w:name="z72" w:id="42"/>
    <w:p>
      <w:pPr>
        <w:spacing w:after="0"/>
        <w:ind w:left="0"/>
        <w:jc w:val="both"/>
      </w:pPr>
      <w:r>
        <w:rPr>
          <w:rFonts w:ascii="Times New Roman"/>
          <w:b w:val="false"/>
          <w:i w:val="false"/>
          <w:color w:val="000000"/>
          <w:sz w:val="28"/>
        </w:rPr>
        <w:t>
      20. Уполномоченный орган в течение одного рабочего дня со дня поступления документов от участковой комиссии или акима поселка, села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42"/>
    <w:bookmarkStart w:name="z73" w:id="43"/>
    <w:p>
      <w:pPr>
        <w:spacing w:after="0"/>
        <w:ind w:left="0"/>
        <w:jc w:val="both"/>
      </w:pPr>
      <w:r>
        <w:rPr>
          <w:rFonts w:ascii="Times New Roman"/>
          <w:b w:val="false"/>
          <w:i w:val="false"/>
          <w:color w:val="000000"/>
          <w:sz w:val="28"/>
        </w:rPr>
        <w:t>
      21.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43"/>
    <w:bookmarkStart w:name="z74" w:id="44"/>
    <w:p>
      <w:pPr>
        <w:spacing w:after="0"/>
        <w:ind w:left="0"/>
        <w:jc w:val="both"/>
      </w:pPr>
      <w:r>
        <w:rPr>
          <w:rFonts w:ascii="Times New Roman"/>
          <w:b w:val="false"/>
          <w:i w:val="false"/>
          <w:color w:val="000000"/>
          <w:sz w:val="28"/>
        </w:rPr>
        <w:t>
      22.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44"/>
    <w:bookmarkStart w:name="z75" w:id="45"/>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настоящих </w:t>
      </w:r>
      <w:r>
        <w:rPr>
          <w:rFonts w:ascii="Times New Roman"/>
          <w:b w:val="false"/>
          <w:i w:val="false"/>
          <w:color w:val="000000"/>
          <w:sz w:val="28"/>
        </w:rPr>
        <w:t>Правил</w:t>
      </w:r>
      <w:r>
        <w:rPr>
          <w:rFonts w:ascii="Times New Roman"/>
          <w:b w:val="false"/>
          <w:i w:val="false"/>
          <w:color w:val="000000"/>
          <w:sz w:val="28"/>
        </w:rPr>
        <w:t>,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 села.</w:t>
      </w:r>
    </w:p>
    <w:bookmarkEnd w:id="45"/>
    <w:bookmarkStart w:name="z76" w:id="46"/>
    <w:p>
      <w:pPr>
        <w:spacing w:after="0"/>
        <w:ind w:left="0"/>
        <w:jc w:val="both"/>
      </w:pPr>
      <w:r>
        <w:rPr>
          <w:rFonts w:ascii="Times New Roman"/>
          <w:b w:val="false"/>
          <w:i w:val="false"/>
          <w:color w:val="000000"/>
          <w:sz w:val="28"/>
        </w:rPr>
        <w:t>
      23.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46"/>
    <w:bookmarkStart w:name="z77" w:id="47"/>
    <w:p>
      <w:pPr>
        <w:spacing w:after="0"/>
        <w:ind w:left="0"/>
        <w:jc w:val="both"/>
      </w:pPr>
      <w:r>
        <w:rPr>
          <w:rFonts w:ascii="Times New Roman"/>
          <w:b w:val="false"/>
          <w:i w:val="false"/>
          <w:color w:val="000000"/>
          <w:sz w:val="28"/>
        </w:rPr>
        <w:t>
      24. Отказ в оказании социальной помощи осуществляется в случаях:</w:t>
      </w:r>
    </w:p>
    <w:bookmarkEnd w:id="47"/>
    <w:bookmarkStart w:name="z78" w:id="48"/>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48"/>
    <w:bookmarkStart w:name="z79" w:id="49"/>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49"/>
    <w:bookmarkStart w:name="z80" w:id="50"/>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 представительным органом порога для оказания социальной помощи.</w:t>
      </w:r>
    </w:p>
    <w:bookmarkEnd w:id="50"/>
    <w:bookmarkStart w:name="z81" w:id="51"/>
    <w:p>
      <w:pPr>
        <w:spacing w:after="0"/>
        <w:ind w:left="0"/>
        <w:jc w:val="both"/>
      </w:pPr>
      <w:r>
        <w:rPr>
          <w:rFonts w:ascii="Times New Roman"/>
          <w:b w:val="false"/>
          <w:i w:val="false"/>
          <w:color w:val="000000"/>
          <w:sz w:val="28"/>
        </w:rPr>
        <w:t>
      25.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p>
    <w:bookmarkEnd w:id="51"/>
    <w:bookmarkStart w:name="z82" w:id="52"/>
    <w:p>
      <w:pPr>
        <w:spacing w:after="0"/>
        <w:ind w:left="0"/>
        <w:jc w:val="both"/>
      </w:pPr>
      <w:r>
        <w:rPr>
          <w:rFonts w:ascii="Times New Roman"/>
          <w:b w:val="false"/>
          <w:i w:val="false"/>
          <w:color w:val="000000"/>
          <w:sz w:val="28"/>
        </w:rPr>
        <w:t>
      26. Финансирование расходов на предоставление социальной помощи осуществляется в пределах средств, предусмотренных бюджетом города областного значения на текущий финансовый год.</w:t>
      </w:r>
    </w:p>
    <w:bookmarkEnd w:id="52"/>
    <w:bookmarkStart w:name="z83" w:id="53"/>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53"/>
    <w:bookmarkStart w:name="z84" w:id="54"/>
    <w:p>
      <w:pPr>
        <w:spacing w:after="0"/>
        <w:ind w:left="0"/>
        <w:jc w:val="both"/>
      </w:pPr>
      <w:r>
        <w:rPr>
          <w:rFonts w:ascii="Times New Roman"/>
          <w:b w:val="false"/>
          <w:i w:val="false"/>
          <w:color w:val="000000"/>
          <w:sz w:val="28"/>
        </w:rPr>
        <w:t>
      27. Социальная помощь прекращается в случаях:</w:t>
      </w:r>
    </w:p>
    <w:bookmarkEnd w:id="54"/>
    <w:bookmarkStart w:name="z85" w:id="55"/>
    <w:p>
      <w:pPr>
        <w:spacing w:after="0"/>
        <w:ind w:left="0"/>
        <w:jc w:val="both"/>
      </w:pPr>
      <w:r>
        <w:rPr>
          <w:rFonts w:ascii="Times New Roman"/>
          <w:b w:val="false"/>
          <w:i w:val="false"/>
          <w:color w:val="000000"/>
          <w:sz w:val="28"/>
        </w:rPr>
        <w:t>
      1) смерти получателя;</w:t>
      </w:r>
    </w:p>
    <w:bookmarkEnd w:id="55"/>
    <w:bookmarkStart w:name="z86" w:id="56"/>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56"/>
    <w:bookmarkStart w:name="z87" w:id="57"/>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57"/>
    <w:bookmarkStart w:name="z88" w:id="58"/>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58"/>
    <w:bookmarkStart w:name="z89" w:id="59"/>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59"/>
    <w:bookmarkStart w:name="z90" w:id="60"/>
    <w:p>
      <w:pPr>
        <w:spacing w:after="0"/>
        <w:ind w:left="0"/>
        <w:jc w:val="both"/>
      </w:pPr>
      <w:r>
        <w:rPr>
          <w:rFonts w:ascii="Times New Roman"/>
          <w:b w:val="false"/>
          <w:i w:val="false"/>
          <w:color w:val="000000"/>
          <w:sz w:val="28"/>
        </w:rPr>
        <w:t>
      28. Излишне выплаченные суммы подлежат возврату в добровольном или ином установленном законодательством Республики Казахстан порядке.</w:t>
      </w:r>
    </w:p>
    <w:bookmarkEnd w:id="60"/>
    <w:bookmarkStart w:name="z91" w:id="61"/>
    <w:p>
      <w:pPr>
        <w:spacing w:after="0"/>
        <w:ind w:left="0"/>
        <w:jc w:val="left"/>
      </w:pPr>
      <w:r>
        <w:rPr>
          <w:rFonts w:ascii="Times New Roman"/>
          <w:b/>
          <w:i w:val="false"/>
          <w:color w:val="000000"/>
        </w:rPr>
        <w:t xml:space="preserve"> 5. Заключительное положение</w:t>
      </w:r>
    </w:p>
    <w:bookmarkEnd w:id="61"/>
    <w:bookmarkStart w:name="z92" w:id="62"/>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