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0c2bf" w14:textId="110c2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27 декабря 2019 года № 418 "О городском бюджете города Рудного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Рудного Костанайской области от 15 мая 2020 года № 463. Зарегистрировано Департаментом юстиции Костанайской области 18 мая 2020 года № 9194.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 городском бюджете города Рудного на 2020-2022 годы" от 27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418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30 декабря 2019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8846)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1), 2) изложить в новой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23 277 483,2 тысячи тенге, в том числе по: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17 214 118,0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45 714,0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1 161 268,0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4 856 383,2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27 181 332,9 тысячи тенге;";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5), 6) изложить в новой редакции: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дефицит (профицит) бюджета – -3 942 649,7 тысячи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3 942 649,7 тысячи тенге.";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внеочередной сессии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Лощинин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Байгужин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418</w:t>
            </w:r>
          </w:p>
        </w:tc>
      </w:tr>
    </w:tbl>
    <w:bookmarkStart w:name="z2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города Рудного на 2020 год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23277483,2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17214118,0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7660895,0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1490358,0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6170537,0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5094054,0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5094054,0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942760,0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807494,0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3482851,0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2590938,0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785305,0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1161268,0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1128740,0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1109977,0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4856383,2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4856356,9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4856356,9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27181332,9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170289,9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147389,9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143929,7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51887,9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51887,9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39048,7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107095,6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107095,6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48163,2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58932,4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8875616,4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1510054,1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1510054,1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1510054,1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6706567,8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6550347,1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6192485,1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357862,0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154299,7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154299,7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658994,5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658994,5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47677,7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346666,8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1515709,9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1097910,9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1097910,9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484350,0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114397,5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47679,4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1940961,2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734991,0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598760,4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574274,4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851420,5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837029,6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836171,8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354549,7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354549,7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232227,9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99266,1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648454,3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196267,4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194467,4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194467,4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157138,6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207427,4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149365,4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114544,4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туризма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77261,6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53917,8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34658,8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1708744,7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1708744,7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1708744,7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1708744,7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56082,2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56082,2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41125,7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40829,7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1951123,1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1951123,1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1951123,1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580647,9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1210608,2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113602,6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9905674,8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9905674,8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9905674,8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9595324,0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72220,8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-3942649,7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3942649,7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