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44bb3f" w14:textId="c44bb3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акимата от 11 сентября 2019 года № 394 "Об утверждении Правил реализации механизмов стабилизации цен на социально значимые продовольственные товары по Костанайской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15 декабря 2020 года № 456. Зарегистрировано Департаментом юстиции Костанайской области 21 декабря 2020 года № 9647. Утратило силу постановлением акимата Костанайской области от 8 июня 2026 года № 159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08.06.2026 </w:t>
      </w:r>
      <w:r>
        <w:rPr>
          <w:rFonts w:ascii="Times New Roman"/>
          <w:b w:val="false"/>
          <w:i w:val="false"/>
          <w:color w:val="ff0000"/>
          <w:sz w:val="28"/>
        </w:rPr>
        <w:t>№ 159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17-10)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7 Закона Республики Казахстан от 8 июля 2005 года "О государственном регулировании развития агропромышленного комплекса и сельских территорий",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29 июля 2019 года № 280 "Об утверждении Типовых правил реализации механизмов стабилизации цен на социально значимые продовольственные товары" (зарегистрирован в Реестре государственной регистрации нормативных правовых актов под № 19123) акимат Костанайской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Костанайской области "Об утверждении Правил реализации механизмов стабилизации цен на социально значимые продовольственные товары по Костанайской области" от 11 сентября 2019 года № 394 (опубликовано 12 сентября 2019 года в Эталонном контрольном банке нормативных правовых актов Республики Казахстан, зарегистрировано в Реестре государственной регистрации нормативных правовых актов под № 8653)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реализации механизмов стабилизации цен на социально значимые продовольственные товары по Костанайской области, утвержденных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понятия: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региональный стабилизационный фонд продовольственных товаров – оперативный запас продовольственных товаров, созданный для оказания регулирующего воздействия на агропродовольственный рынок и обеспечения продовольственной безопасности на территории области;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освежение регионального стабилизационного фонда продовольственных товаров – реализация продовольственных товаров до истечения сроков их хранения или возврат продовольственных товаров до истечения сроков их хранения поставщику с последующей поставкой такого же объема продовольственных товаров с новым сроком хранения или с нового урожая следующего года;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регионального стабилизационного фонда продовольственных товаров – закупочные интервенции, размещение и хранение продовольственных товаров в региональном стабилизационном фонде продовольственных товаров;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использование регионального стабилизационного фонда продовольственных товаров – реализация продовольственных товаров из регионального стабилизационного фонда продовольственных товаров с целью проведения товарных интервенций и освежения регионального стабилизационного фонда продовольственных товаров;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социально значимые продовольственные товары – продовольственные товары, за счет которых удовлетворяются физиологические потребности человека, перечень которых утверждается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специализированная организация – организация, созданная по решению местного исполнительного органа области в целях устойчивого развития отраслей агропромышленного комплекса, обеспечения субъектов агропромышленного комплекса отдельными видами услуг, отсутствующими или слабо предоставленными на конкурентном рынке, или созданная для содействия развитию экономики регионов (социально-предпринимательские корпорации);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закупочные интервенции – мероприятия по закупке специализированными организациями продовольственных товаров, при снижении цен на территории области и/или при введении чрезвычайного положения на территории Республики Казахстан;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товарные интервенции – мероприятия по реализации продовольственных товаров на внутреннем рынке из региональных стабилизационных фондов продовольственных товаров, осуществляемые в целях стабилизации внутреннего рынка при росте цен;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предельная торговая надбавка – торговая надбавка, формируемая для определения цены при реализации субъектами внутренней торговли продовольственных товаров конечным потребителям.";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Для реализации механизмов стабилизации цен на социально значимые продовольственные товары местным исполнительным органом области осуществляется закуп услуг у специализированной организации, реализующей механизмы стабилизации цен на социально значимые продовольственные товары, за исключением мер по установлению предельных цен на социально значимые продовольственные товары, путем заключения договора о реализации механизмов стабилизации цен на социально значимые продовольственные товары.";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пунктами 9-1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9-2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"9-1. До истечения срока действия договора о реализации механизмов стабилизации цен на социально значимые продовольственные товары на трехлетний период местный исполнительный орган области заключает со специализированной организацией дополнительное соглашение с указанием обязательств о переходящих активах стабилизационного фонда в натуральном и денежном выражении.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упразднения стабилизационного фонда, специализированная организация обеспечивает возврат бюджетных средств, использованных для закупа продовольственных товаров в местный бюджет.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по решению специализированной организации реализация продовольственных товаров осуществлена по ценам ниже закупочных, то возврат суммы осуществляется за минусом разницы цены закупа и реализации.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9-2. Накладные расходы специализированной организации, реализующей механизмы стабилизации цен на социально значимые продовольственные товары, покрываются за счет разницы между фиксированной и рыночной ценами на продовольственные товары.";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Местный исполнительный орган области ежемесячно до 20 числа месяца представляет в министерства сельского хозяйства, торговли и интеграции Республики Казахстан информацию о ходе реализации механизмов стабилизации цен на социально значимые продовольственные товары.";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Предельная торговая надбавка на социально значимые продовольственные товары, реализуемые специализированной организацией, формируется с учетом удержания цен на 10 или более процентов ниже официальных рыночных значений розничных цен на социально значимые продовольственные товары, формируемые органом государственной статистики области согласно Плану статистических работ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19 марта 2010 года "О государственной статистике".";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"20. При формировании регионального стабилизационного фонда закуп продовольственных товаров осуществляется непосредственно у производителей и (или) сельхозпроизводителей и (или) оптовых предприятий (дистрибьюторов).";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"25. Специализированная организация принимает решение о проведении товарных интервенций не позднее 2 (двух) рабочих дней в случае повышения уровня цен, при котором необходимо регулирующее воздействие на агропродовольственный рынок.";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Местный исполнительный орган области в целях стабилизации цен на социально значимые продовольственные товары предоставляет займ специализированной организации для последующего предоставления субъектам предпринимательства в соответствии с перечнем продовольственных товаров, определяемым Комиссией. Предоставление займа осуществляется на условиях возвратности, обеспеченности и платности путем заключения договора займа.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Стабилизация цен обеспечивается путем установления специализированной организацией фиксированных сниженных розничных/оптовых цен на социально значимые продовольственные товары.";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"35. Основным критерием для выдачи займов субъектам предпринимательства является осуществление торгово-розничной деятельности по реализации социально значимых продовольственных товаров на территории области либо осуществление производства социально значимых продовольственных товаров на территории области.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Субъект предпринимательства предоставляет обеспечение исполнения обязательств по возврату займа специализированной организации. Обеспечение исполнения обязательств предоставляется в виде: залога, и/или банковской гарантии, и/или договора страхования, и/или гарантии/поручительства третьих лиц, и/или корпоративной гарантии. Обеспечение исполнения обязательств оформляется в письменной форме, предусмотренной законодательством Республики Казахстан.";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"38. Источником финансирования являются денежные средства, выделяемые местным исполнительным органом, в том числе, выделенные ранее на формирование региональных стабилизационных фондов продовольственных товаров.".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сельского хозяйства и земельных отношений акимата Костанайской области" в установленном законодательством Республики Казахстан порядке обеспечить: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Костанайской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