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b00e9" w14:textId="f5b00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акимата от 29 июня 2018 года № 302 "Об определении территорий для старательства по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9 октября 2020 года № 356. Зарегистрировано Департаментом юстиции Костанайской области 13 октября 2020 года № 9491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264 Кодекса Республики Казахстан от 27 декабря 2017 года "О недрах и недропользовании",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определении территорий для старательства по Костанайской области" от 29 июня 2018 года № 302 (опубликовано 27 июля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7975) следующие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на государственном языке изложить в новой редакции,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дополнить строкой, порядковый номер 7,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"/>
        <w:gridCol w:w="1124"/>
        <w:gridCol w:w="880"/>
        <w:gridCol w:w="4193"/>
        <w:gridCol w:w="3707"/>
        <w:gridCol w:w="880"/>
        <w:gridCol w:w="636"/>
      </w:tblGrid>
      <w:tr>
        <w:trPr>
          <w:trHeight w:val="30" w:hRule="atLeast"/>
        </w:trPr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51º29'30"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61º2'30"</w:t>
            </w:r>
          </w:p>
        </w:tc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51º29'28"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61º2'34"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51º29'12"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61º2'27"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51º29'14"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61º2'23"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акимата Костанайской области"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