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0c9bb6" w14:textId="30c9bb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объявлении чрезвычайной ситуации природного характера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Костанайской области от 14 апреля 2020 года № 1. Зарегистрировано Департаментом юстиции Костанайской области 15 апреля 2020 года № 9124. Утратило силу решением акима Костанайской области от 25 июня 2020 года № 3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акима Костанайской области от 25.06.2020 </w:t>
      </w:r>
      <w:r>
        <w:rPr>
          <w:rFonts w:ascii="Times New Roman"/>
          <w:b w:val="false"/>
          <w:i w:val="false"/>
          <w:color w:val="ff0000"/>
          <w:sz w:val="28"/>
        </w:rPr>
        <w:t>№ 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11 апреля 2014 года "О гражданской защите" аким РЕШИЛ: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Объявить чрезвычайную ситуацию природного характера местного масштаба на территории Костанайской области.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Руководителем ликвидации чрезвычайной ситуации природного характера назначить заместителя акима Костанайской области Карплюка С.А. и поручить провести соответствующие мероприятия, вытекающие из данного решения.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Государственному учреждению "Аппарат акима Костанайской области" в установленном законодательством Республики Казахстан порядке обеспечить: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решения в территориальном органе юстиции;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решения на интернет-ресурсе акимата Костанайской области после его официального опубликования.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решения оставляю за собой.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Настоящее решение вводится в действие по истечении десяти календарных дней после дня его первого официального опубликования и распространяет свое действие на отношения, возникшие с 7 апреля 2020 года.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Костанайской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Мухамбетов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