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ad04" w14:textId="7f9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февраля 2020 года № 76. Зарегистрировано Департаментом юстиции Костанайской области 25 февраля 2020 года № 8984.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установлении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рыбка", режима и особых условий их хозяйственного использования" от 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апреля 2010 года в газете "Қостанай таңы", зарегистрировано в Реестре государственной регистрации нормативных правовых актов под № 3712):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режима и особых условий их хозяйственного использования";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"в Тарановском районе" заменить словосочетанием "в районе Беимбета Майлина";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района, режима и особых условий их хозяйственного использования"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марта 2011 года в газете "Костанайские новости", зарегистрировано в Реестре государственной регистрации нормативных правовых актов под № 3754):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режима и особых условий их хозяйственного использования";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на четырех земельных участках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области, режима и особых условий их хозяйственного использования" от 8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июля 2011 года в газете "Костанайские новости", зарегистрировано в Реестре государственной регистрации нормативных правовых актов под № 3770):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области, режима и особых условий их хозяйственного использования";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побережья Каратомарского водохранилища в пределах земельного участка туристической базы "Дружба" в районе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"в Тарановском районе" заменить словосочетанием "в районе Беимбета Майлина";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"Об установлении водоохранной зоны и полосы реки Тобол в пределах земельных участков крестьянского хозяйства "Жемис" в селе Юбилейное Тарановского района, режима и особых условий их хозяйственного использования"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ноября 2011 года в газете "Костанайские новости", зарегистрировано в Реестре государственной регистрации нормативных правовых актов под № 3779):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в пределах земельных участков крестьянского хозяйства "Жемис" в селе Юбилейное района Беимбета Майлина, режима и особых условий их хозяйственного использования";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в пределах земельных участков крестьянского хозяйства "Жемис" в селе Юбилейное района Беимбета Майлина, на основании утвержденной проектной документации, согласованной с уполномоченными органами,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реки Тобол в пределах земельных участков крестьянского хозяйства "Жемис" в селе Юбилейное района Беимбета Майлина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словосочетание "Таран ауданы" заменить словосочетанием "Бейімбет Майлин ауданы";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в пределах земельных участков крестьянского хозяйства "Жемис" в селе Юбилейное района Беимбета Майлина";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Костанайской области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декабря 2011 года в газете "Костанайские новости", зарегистрировано в Реестре государственной регистрации нормативных правовых актов под № 3786):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Костанайской области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района, режима и особых условий их хозяйственного использования" от 31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декабря 2011 года в газете "Костанайские новости", зарегистрировано в Реестре государственной регистрации нормативных правовых актов под № 3787):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режима и особых условий их хозяйственного использования";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словосочетание "Таран ауданы" заменить словосочетанием "Бейімбет Майлин ауданы";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Майлина";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Тарановского района Костанайской области, режима и особых условий их хозяйственного использования"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2012 года в газете "Қостанай таңы", зарегистрировано в Реестре государственной регистрации нормативных правовых актов под № 3808):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режима и особых условий их хозяйственного использования";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словосочетания "Таран ауданының", "Таран ауданы", заменить словосочетаниями "Бейімбет Майлин ауданының", "Бейімбет Майлин ауданы";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 в сельском округе Әйет района Беимбета Майлина Костанайской области";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постановлении акимата Костанайской области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Тарановского района, режима и особых условий их хозяйственного использования"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июня 2012 года в газете "Қостанай таңы", зарегистрировано в Реестре государственной регистрации нормативных правовых актов под № 3811):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режима и особых условий их хозяйственного использования";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на основании утвержденной проектной документации, согласованной с уполномоченными органами,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Майлина";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постановлении акимата Костанайской области "Об установлении водоохранной зоны и полосы реки Тобол в пределах Каратомарского водохранилища на территории земельного участка пансионата "Горняк" в Тарановском районе Костанайской области, режима и особых условий их хозяйственного использования"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2012 года в газете "Қостанай таңы", зарегистрировано в Реестре государственной регистрации нормативных правовых актов под № 3813):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области, режима и особых условий их хозяйственного использования";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словосочетание "Таран ауданы" заменить словосочетанием "Бейімбет Майлин ауданы";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"в Тарановском районе" заменить словосочетанием "в районе Беимбета Майлина";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области";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постановлении акимата Костанайской области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"Жайлма-2030" в Набережном сельском округе Тарановского района, режима и особых условий их хозяйственного использования"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2012 года в газете "Костанайские новости", зарегистрировано в Реестре государственной регистрации нормативных правовых актов под № 3883):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режима и особых условий их хозяйственного использования";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словосочетания "Тарановского района", "Жайлма-2030" заменить словосочетаниями "района Беимбета Майлина", "Тогызбай-Агро";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Майлина";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постановлении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"Адлет-Т" в селе Әйет Тарановского района, режима и особых условий их хозяйственного использования"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2012 года в газете "Костанайские новости", зарегистрировано в Реестре государственной регистрации нормативных правовых актов под № 3872):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Майлина, режима и особых условий их хозяйственного использования";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земельных участков товарищества с ограниченной ответственностью "Адлет-Т" в селе Әйет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Майлина";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постановлении акимата Костанайской области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Тарановского района, режима и особых условий их хозяйственного использования"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2012 года в газете "Костанайские новости", зарегистрировано в Реестре государственной регистрации нормативных правовых актов под № 3882):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режима и особых условий их хозяйственного использования";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"Водоохранная зона и полоса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Майлина";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Майлина";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постановлении акимата Костанайской области "Об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Тарановского района, режима и особых условий их хозяйственного использования" от 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февраля 2013 года в газете "Костанайские новости", зарегистрировано в Реестре государственной регистрации нормативных правовых актов под № 3975):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режима и особых условий их хозяйственного использования";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Майлина";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постановлении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Тарановском районе, режима и особых условий их хозяйственного использования" от 12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апреля 2013 года в газете "Қостанай таңы", зарегистрировано в Реестре государственной регистрации нормативных правовых актов под № 4072):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режима и особых условий их хозяйственного использования";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"в Тарановском районе" заменить словосочетанием "в районе Беимбета Майлина";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Майлина";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постановлении акимата Костанайской области "Об установлении водоохранных зон и полос реки Тобол в границах города Лисаковск, поселка Октябрьский и реки Аят в границах села Әйет Тарановского района, режима и особых условий их хозяйственного использования"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февраля 2014 года в информационно-правовой системе "Әділет", зарегистрировано в Реестре государственной регистрации нормативных правовых актов под № 4416):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в границах города Лисаковск, поселка Октябрьский и реки Аят в границах села Әйет района Беимбета Майлина, режима и особых условий их хозяйственного использования";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водоохранные зоны и полосы реки Тобол в границах города Лисаковск, поселка Октябрьский и реки Аят в границах села Әйет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Лисаковск, района Беимбета Майлина: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пунктом 1 настоящего постановления.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государственным учреждениям "Тобол-Торгайская бассейновая инспекция Комитета по водным ресурсам Министерства экологии, геологии и природных ресурсов Республики Казахстан" (по согласованию),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компетенции."; 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словосочетание "Таран ауданы" заменить словосочетанием "Бейімбет Майлин ауданы";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 района Беимбета Майлина";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постановлении акимата Костанайской области "Об установлении водоохранных зон и полос реки Тобол в границах города Рудный и прилегающей территории в пределах Костанайского и Тарановского районов, режима и особых условий их хозяйственного использования"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февраля 2014 года в информационно-правовой системе "Әділет", зарегистрировано в Реестре государственной регистрации нормативных правовых актов под № 4413):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в границах города Рудный и прилегающей территории в пределах Костанайского и Беимбета Майлина районов, режима и особых условий их хозяйственного использования";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водоохранные зоны и полосы реки Тобол в границах города Рудный и прилегающей территории в пределах Костанайского и Беимбета Майлина районов,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города Рудный и прилегающей территории в пределах Костанайского и Беимбета Майлина районов, установленных пунктом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Рудный, Костанайского и Беимбета Майлина районов: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пунктом 1 настоящего постановления.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государственным учреждениям "Тобол-Торгайская бассейновая инспекция Комитета по водным ресурсам Министерства экологии, геологии и природных ресурсов Республики Казахстан" (по согласованию),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компетенции."; 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 "Тарановского" заменить словосочетанием "Беимбета Майлина";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водоохранных зон и полос реки Тобол в границах города Рудный и прилегающей территории в пределах Костанайского и Беимбета Майлина районов";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постановлении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Тарановского района, режима и особых условий их хозяйственного использования" от 20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2014 года в газете "Қостанай таңы", зарегистрировано в Реестре государственной регистрации нормативных правовых актов под № 4629):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режима и особых условий их хозяйственного использования";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56"/>
    <w:bookmarkStart w:name="z3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357"/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словосочетание "Таран ауданы" заменить словосочетанием "Бейімбет Майлин ауданы";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359"/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0"/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Майлина";</w:t>
      </w:r>
    </w:p>
    <w:bookmarkEnd w:id="362"/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63"/>
    <w:bookmarkStart w:name="z4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64"/>
    <w:bookmarkStart w:name="z4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365"/>
    <w:bookmarkStart w:name="z40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66"/>
    <w:bookmarkStart w:name="z4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67"/>
    <w:bookmarkStart w:name="z4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68"/>
    <w:bookmarkStart w:name="z4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69"/>
    <w:bookmarkStart w:name="z4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70"/>
    <w:bookmarkStart w:name="z4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71"/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73"/>
    <w:bookmarkStart w:name="z4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74"/>
    <w:bookmarkStart w:name="z4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75"/>
    <w:bookmarkStart w:name="z41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постановлении акимата Костанайской области "Об установлении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Тарановского района, режима и особых условий их хозяйственного использования" от 13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октября 2016 года в информационно-правовой системе "Әділет", зарегистрировано в Реестре государственной регистрации нормативных правовых актов под № 6641):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режима и особых условий их хозяйственного использования";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Тобол на территории земельного участка товарищества с ограниченной ответственностью "Аэлита–2014", выделенного для строительства и организации объектов базы отдыха в Калининском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Майлина";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назначения;";</w:t>
      </w:r>
    </w:p>
    <w:bookmarkEnd w:id="386"/>
    <w:bookmarkStart w:name="z4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удобрений.";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91"/>
    <w:bookmarkStart w:name="z4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392"/>
    <w:bookmarkStart w:name="z43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393"/>
    <w:bookmarkStart w:name="z4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94"/>
    <w:bookmarkStart w:name="z43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95"/>
    <w:bookmarkStart w:name="z43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пестицидов.".</w:t>
      </w:r>
    </w:p>
    <w:bookmarkEnd w:id="3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