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c2b3" w14:textId="8aac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января 2020 года № 9. Зарегистрировано Департаментом юстиции Костанайской области 22 января 2020 года № 8911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услуг" от 14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сентября 2015 года в информационно-правовой системе "Әділет", зарегистрировано в Реестре государственной регистрации нормативных правовых актов под № 5887).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14 августа 2015 года № 350 "Об утверждении регламентов государственных услуг" от 14 ноября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21 декабря 2016 года в информационно-правовой системе "Әділет", зарегистрировано в Реестре государственной регистрации нормативных правовых актов под № 6730).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 в сфере природных ресурсов и регулирования природопользования" от 24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8 февраля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8251).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 внесении изменений и дополнения в постановление акимата от 14 августа 2015 года № 350 "Об утверждении регламентов государственных услуг" от 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8581).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"Об утверждении регламентов государственных услуг в области лесного хозяйства"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декабря 2015 года в газете "Қостанай таңы", зарегистрировано в Реестре государственной регистрации нормативных правовых актов под № 6030).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 внесении изменений в постановление акимата от 30 октября 2015 года № 460 "Об утверждении регламентов государственных услуг в области лесного хозяйства" от 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373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сентября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6608).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 внесении изменения в постановление акимата от 30 октября 2015 года № 460 "Об утверждении регламентов государственных услуг в области лесного хозяйства" от 17 мая 2017 года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июня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7106).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2015 года в газете "Қостанай таңы", зарегистрировано в Реестре государственной регистрации нормативных правовых актов под № 6062).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"О внесении изменений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от 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318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июля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6542).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"О внесении изменений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от 28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7236).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"О внесении изменения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от 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9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7904).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"О внесении изменений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от 15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8624).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акимата Костанайской области "Об утверждении регламента государственной услуги "Предоставление водных объектов в обособленное или совместное пользование на конкурсной основе"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2015 года в газете "Қостанай таңы", зарегистрировано в Реестре государственной регистрации нормативных правовых актов под № 6073).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Постановление акимата Костанайской области "О внесении изменений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 от 1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июля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6540).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Постановление акимата Костанайской области "О внесении изменений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 от 28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7214).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Постановление акимата Костанайской области "О внесении изменения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 от 8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7906).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Постановление акимата Костанайской области "О внесении изменения в постановление акимата от 23 ноября 2015 года № 504 "Об утверждении регламента государственной услуги "Предоставление водных объектов в обособленное или совместное пользование на конкурсной основе" от 20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8634).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Постановление акимата Костанайской области "Об утверждении регламентов государственных услуг в области животного мира"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25 декабря 2015 года в газете "Қостанай таңы", зарегистрировано в Реестре государственной регистрации нормативных правовых актов под № 6075).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Постановление акимата Костанайской области "О внесении изменений в постановление акимата от 23 ноября 2015 года № 510 "Об утверждении регламентов государственных услуг в области животного мира" от 9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сентября 2016 года в информационно-правовой системе "Әділет", зарегистрировано в Реестре государственной регистрации нормативных правовых актов под № 6605).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Постановление акимата Костанайской области "О внесении изменений в постановление акимата от 23 ноября 2015 года № 510 "Об утверждении регламентов государственных услуг в области животного мира" от 21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сентября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7210).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Постановление акимата Костанайской области "О внесении изменений в постановление акимата от 23 ноября 2015 года № 510 "Об утверждении регламентов государственных услуг в области животного мира" от 22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8792).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Постановление акимата Костанайской области "Об утверждении регламентов государственных услуг в области охраны окружающей среды"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августа 2016 года в информационно-правовой системе "Әділет", зарегистрировано в Реестре государственной регистрации нормативных правовых актов под № 6570).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Постановление акимата Костанайской области "О внесении изменений в постановление акимата от 4 июля 2016 года № 323 "Об утверждении регламентов государственных услуг в области охраны окружающей среды" от 30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7143).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акимата Костанайской области "О внесении изменений в постановление акимата от 4 июля 2016 года № 323 "Об утверждении регламентов государственных услуг в области охраны окружающей среды" от 11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8350).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Постановление акимата Костанайской области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августа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6575).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Постановление акимата Костанайской области "О внесении изменения в постановление акимата от 8 июля 2016 года № 326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26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июля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8557).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Постановление акимата Костанайской области "О внесении изменения в постановление акимата от 8 июля 2016 года № 326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от 29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8733).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