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c871" w14:textId="65cc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8 января 2020 года № 2. Зарегистрировано Департаментом юстиции Костанайской области 14 января 2020 года № 8885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Костанайской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Костанайской области "Об утверждении регламентов государственных услуг в сфере земельных отношений" от 19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13 августа 2015 года в информационно-правовой системе "Әділет", зарегистрировано в Реестре государственной регистрации нормативных правовых актов под № 5768).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Костанайской области "О внесении изменений в постановление акимата от 19 июня 2015 года № 260 "Об утверждении регламентов государственных услуг в сфере земельных отношений" от 3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июня 2016 года в информационно-правовой системе "Әділет", зарегистрировано в Реестре государственной регистрации нормативных правовых актов под № 6443).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Костанайской области "О внесении изменений в постановление акимата от 19 июня 2015 года № 260 "Об утверждении регламентов государственных услуг в сфере земельных отношений" от 13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30 декабря 2016 года в информационно-правовой системе "Әділет", зарегистрировано в Реестре государственной регистрации нормативных правовых актов под № 6765).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Костанайской области "Об утверждении регламента государственной услуги "Выдача лицензии на оказание услуг по складской деятельности с выпуском зерновых расписок"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29 декабря 2015 года в газете "Қостанай таңы", зарегистрировано в Реестре государственной регистрации нормативных правовых актов под № 6081).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Костанайской области "О внесении изменений в постановление акимата от 23 ноября 2015 года № 501 "Об утверждении регламента государственной услуги "Выдача лицензии на оказание услуг по складской деятельности с выдачей зерновых расписок"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29 декабря 2016 года в информационно-правовой системе "Әділет", зарегистрировано в Реестре государственной регистрации нормативных правовых актов под № 6756).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Костанайской области "О внесении изменений в постановление акимата от 23 ноября 2015 года № 501 "Об утверждении регламента государственной услуги "Выдача лицензии на оказание услуг по складской деятельности с выдачей зерновых расписок" от 24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августа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7172).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Костанайской области "Об утверждении регламентов государственных услуг в сфере семеноводства"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декабря 2015 года в газете "Қостанай таңы", зарегистрировано в Реестре государственной регистрации нормативных правовых актов под № 6080).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акимата Костанайской области "О внесении изменений в постановление акимата от 23 ноября 2015 года № 502 "Об утверждении регламентов государственных услуг в сфере семеноводства"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29 декабря 2016 года в информационно-правовой системе "Әділет", зарегистрировано в Реестре государственной регистрации нормативных правовых актов под № 6759).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акимата Костанайской области "О внесении изменений в постановление акимата от 23 ноября 2015 года № 502 "Об утверждении регламентов государственных услуг в сфере семеноводства" от 10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23 мая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7043).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акимата Костанайской области "О внесении изменений в постановление акимата от 23 ноября 2015 года № 502 "Об утверждении регламентов государственных услуг в сфере семеноводства" от 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623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декабря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7418).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Постановление акимата Костанайской области "О внесении изменений в постановление акимата от 23 ноября 2015 года № 502 "Об утверждении регламентов государственных услуг в сфере семеноводства" от 1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июля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8580).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Постановление акимата Костанайской области "Об утверждении регламентов государственных услуг в области технической инспекции" от 26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522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декабря 2015 года в газете "Қостанай таңы", зарегистрировано в Реестре государственной регистрации нормативных правовых актов под № 6063).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Постановление акимата Костанайской области "О внесении изменений в постановление акимата от 26 ноября 2015 года № 522 "Об утверждении регламентов государственных услуг в области технической инспекции"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10 января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6770).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Постановление акимата Костанайской области "О внесении изменений в постановление акимата от 26 ноября 2015 года № 522 "Об утверждении регламентов государственных услуг в области технической инспекции" от 17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31 мая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7058).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Постановление акимата Костанайской области "Об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от 15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января 2016 года в газете "Қостанай таңы", зарегистрировано в Реестре государственной регистрации нормативных правовых актов под № 6128).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Постановление акимата Костанайской области "О внесении изменений в постановление акимата от 15 декабря 2015 года № 551 "Об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аэрозольными фумигационным способами"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550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29 декабря 2016 года в газете "Костанайские новости", зарегистрировано в Реестре государственной регистрации нормативных правовых актов под № 6755).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Постановление акимата Костанайской области "Об утверждении регламентов государственных услуг" от 24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мая 2016 года в информационно-правовой системе "Әділет", зарегистрировано в Реестре государственной регистрации нормативных правовых актов под № 6298).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Постановление акимата Костанайской области "Об утверждении регламента государственной услуги "Субсидирование стоимости услуг по подаче воды сельскохозяйственным товаропроизводителям" от 12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17 июня 2016 года в информационно-правовой системе "Әділет", зарегистрировано в Реестре государственной регистрации нормативных правовых актов под № 6421).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Постановление акимата Костанайской области "О внесении изменения в постановление акимата от 12 мая 2016 года № 219 "Об утверждении регламента государственной услуги "Субсидирование стоимости услуг по подаче воды сельскохозяйственным товаропроизводителям" от 1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ноября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8088).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Постановление акимата Костанайской области "О внесении изменения в постановление акимата от 12 мая 2016 года № 219 "Об утверждении регламента государственной услуги "Субсидирование стоимости услуг по подаче воды сельскохозяйственным товаропроизводителям" от 11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17 июля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8584).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Постановление акимата Костанайской области "Об утверждении регламента государственной услуги "Предоставление земельного участка для строительства объекта в черте населенного пункта" от 2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июля 2016 года в информационно-правовой системе "Әділет", зарегистрировано в Реестре государственной регистрации нормативных правовых актов под № 6534).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Постановление акимата Костанайской области "Об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от 10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27 декабря 2016 года в газете "Костанайские новости", зарегистрировано в Реестре государственной регистрации нормативных правовых актов под № 6734).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Постановление акимата Костанайской области "О внесении изменения в постановление акимата от 10 ноября 2016 года № 507 "Об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от 3 сентября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12 сентября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8652).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Постановление акимата Костанайской области "Об утверждении регламентов государственных услуг в области животноводства"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549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6 января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6764).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Постановление акимата Костанайской области "О внесении изменений и дополнения в постановление акимата от 9 декабря 2016 года № 549 "Об утверждении регламентов государственных услуг в области животноводства" от 12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440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10 октября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7232).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Постановление акимата Костанайской области "О внесении изменений в постановление акимата от 9 декабря 2016 года № 549 "Об утверждении регламентов государственных услуг в области животноводства" от 4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8238).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Постановление акимата Костанайской области "О внесении изменений в постановление акимата от 9 декабря 2016 года № 549 "Об утверждении регламентов государственных услуг в области животноводства" от 25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мая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8376).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Постановление акимата Костанайской области "Об утверждении регламентов государственных услуг в области растениеводства" от 13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560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25 января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6801).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Постановление акимата Костанайской области "О внесении изменений в постановление акимата от 13 декабря 2016 года № 560 "Об утверждении регламентов государственных услуг в области растениеводства" от 24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5 сентября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7173).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Постановление акимата Костанайской области "О внесении изменений в постановление акимата от 13 декабря 2016 года № 560 "Об утверждении регламентов государственных услуг в области растениеводства" от 20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585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21 декабря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7363).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Постановление акимата Костанайской области "О внесении изменения в постановление акимата от 13 декабря 2016 года № 560 "Об утверждении регламентов государственных услуг в области растениеводства" от 16 июля 2018 года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7 августа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8000).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Постановление акимата Костанайской области "Об утверждении регламента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от 10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12 августа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7151).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Постановление акимата Костанайской области "Об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от 21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459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18 октября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7246).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Постановление акимата Костанайской области "Об утверждении регламента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от 29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октября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7252).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Постановление акимата Костанайской области "Об утверждении регламентов государственных услуг в сфере земельных отношений" от 11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31 января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7494).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Постановление акимата Костанайской области "О внесении изменений в постановление акимата от 11 января 2018 года № 12 "Об утверждении регламентов государственных услуг в сфере земельных отношений" от 12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7913).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Постановление акимата Костанайской области "Об утверждении регламента государственной услуги "Субсидирование повышения продуктивности и качества продукции аквакультуры (рыбоводства)" от 16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15 июня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7814).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