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d67a" w14:textId="e22d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27 ноября 2020 года № 299-қ. Зарегистрировано Департаментом юстиции Мангистауской области 30 ноября 2020 года № 4348.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экономики и финансов" (Ш. Сұңғат)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Жолбаева 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232-қ от "7" ноябрь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налогооблажения в населенных пунктах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Мунайлинского района Мангистауской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232-қ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 объекта налогообложения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Мангыстау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Акеспе, Бозжыра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Бесшокы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Басқудык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Дәулет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