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20b2" w14:textId="2a52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29 июня 2018 года № 100 "Об утверждении мест размещения нестационарных торговых объектов на территории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декабря 2020 года № 288. Зарегистрировано Департаментом юстиции Мангистауской области 14 декабря 2020 года № 4374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4 февраля 2020 года № 10-15-290,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Тупкараганского района от 29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Тупкараганского района" (зарегистрировано в Реестре государственной регистрации нормативных правовых актов за № 3685, опубликовано 27 июля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предпринимательства и промышленности" (Ж.Сагым)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Т.Алтынгалиева.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Тупкараганского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