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11ca2" w14:textId="2811c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Тупкараганского районного маслихата от 17 мая 2019 года № 30/246 "Об утверждении Правил управления бесхозяйными отходами, признанными решением суда поступившими в коммунальную собственность"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Тупкараганского районного маслихата Мангистауской области от 30 ноября 2020 года № 49/362. Зарегистрировано Департаментом юстиции Мангистауской области 8 декабря 2020 года № 4361. Утратило силу решением Тупкараганского районного маслихата Мангистауской области от 04 ноября 2021 года № 8/46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Тупкараганского районного маслихата Мангистауской области от 04.11.2021 </w:t>
      </w:r>
      <w:r>
        <w:rPr>
          <w:rFonts w:ascii="Times New Roman"/>
          <w:b w:val="false"/>
          <w:i w:val="false"/>
          <w:color w:val="ff0000"/>
          <w:sz w:val="28"/>
        </w:rPr>
        <w:t>№ 8/46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", Тупкараганский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Тупкараганского районного маслихата от 17 мая 2019 года </w:t>
      </w:r>
      <w:r>
        <w:rPr>
          <w:rFonts w:ascii="Times New Roman"/>
          <w:b w:val="false"/>
          <w:i w:val="false"/>
          <w:color w:val="000000"/>
          <w:sz w:val="28"/>
        </w:rPr>
        <w:t>№ 30/246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управления бесхозяйными отходами, признанными решением суда поступившими в коммунальную собственность" (зарегистрировано в Реестре государственной регистрации нормативных правовых актов за № 3917, опубликовано 10 июня 2019 года в Эталонном контрольном банке нормативных правовых актов Республики Казахстан) следующее изменение: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бесхозяйными отходами, признанными решением суда поступившими в коммунальную собственность: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 10 на государственном языке внесено изменение, текст на русском языке не изменяется.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Тупкараганского районного маслихата" (главный специалист - юрист Ә. Нәдірқожақызы) обеспечить государственную регистрацию настоящего решения в органах юстиции, размещение на интернет-ресурсе Тупкараганского районного маслихата.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по вопросам бюджета Тупкараганского районного маслихата (председатель комиссии Озгамбаев К.).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Тупкараганского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Досанова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