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63010" w14:textId="49630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13 января 2020 года № 35/391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20 марта 2020 года № 36/403. Зарегистрировано Департаментом юстиции Мангистауской области 20 марта 2020 года № 4153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28 февраля 2020 года </w:t>
      </w:r>
      <w:r>
        <w:rPr>
          <w:rFonts w:ascii="Times New Roman"/>
          <w:b w:val="false"/>
          <w:i w:val="false"/>
          <w:color w:val="000000"/>
          <w:sz w:val="28"/>
        </w:rPr>
        <w:t>№33/403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Мангистауского областного маслихата от 12 декабря 2019 года № 32/395 "Об областном бюджете на 2020-2022 годы" (зарегистрировано в Реестре государственной регистрации нормативных правовых актов за №4142),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от 13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№35/391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№4102, опубликовано 16 января 2020 года в Эталонном контрольном банке нормативных правовых актов Республики Казахстан)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11 597 328,0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–6 343 171,0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15 280,0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37 307,0 тысяч тенге; поступлениям трансфертов – 5 201 570,0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11 606 958,9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167 010,0 тысяч тенге, в том числе: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229 354,0 тысяч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62 344,0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-176 640,9 тысяч тенге;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176 640,9 тысяч тенге, в том числе: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194 849,0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62 344,0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44 135,9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на 2020 год в бюджеты сел и сельских округов выделена субвенция в сумме 1 219 936,7 тысяч тенге, в том числе: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села Шетпе – 435 092,9 тысяч тенге;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села Жынгылды – 110 550,2 тысячи тенге;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сельского округа Сайотес – 87 047,3 тысячи тенге;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сельского округа Тущыкудук – 70 590,3 тысячи тенге;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Кызан – 69 980,1 тысяча тенге;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сельского округа Актобе – 76 205,3 тысячи тенге;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сельского округа Шайыр – 78 607,9 тысяч тенге;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села Жармыш – 83 280,0 тысяч тенге;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села Акшымырау – 53 152,2 тысячи тенге;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сельского округа Онды – 73 489,2 тысячи тенге;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сельского округа Шебир – 55 418,9 тысяч тенге;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сельского округа Отпан – 26 522,4 тысячи тенге.";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новой редакции: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"101 457,0 тысяч тенге – на приобретение учебников;";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четвертый, пятый изложить в новой редакции: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"177 881,0 тысяч тенге – на капитальные затраты в сфере образования;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147 000,0 тысяч тенге – на средний ремонт автомобильных дорог.";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новой редакции: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"800 000,0 тысяч тенге - на реконструкцию автомобильных дорог Шетпе-Кызан 49-85 километров (участок Тасмурын-Мастек);";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редакции: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"100 000,0 тысяч тенге - на развитие транспортной инфраструктуры;";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(руководитель аппарата Калиев Е.)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Мангистауского района Кыланова Т.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марта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№36/403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января 2020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35/391</w:t>
            </w:r>
          </w:p>
        </w:tc>
      </w:tr>
    </w:tbl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1041"/>
        <w:gridCol w:w="1041"/>
        <w:gridCol w:w="6355"/>
        <w:gridCol w:w="3097"/>
      </w:tblGrid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 гория</w:t>
            </w:r>
          </w:p>
        </w:tc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6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11 597 328,0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6 343 171,0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896 384,0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696 384,0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595 448,0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595 448,0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4 788 716,0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4 577 182,0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202 624,0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5 201 570,0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5 201 570,0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5 201 570,0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 циональная группа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 тратор бюджет ных программ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 ма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11 606 958,9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165 510,0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165 510,0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34 393,0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199 746,0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135 396,0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5 869 954,5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5 672 584,5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42 813,5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5 343 970,0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109 815,0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102 994,0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185 405,0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185 405,0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631 505,0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624 842,0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101 963,0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130 699,0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30 988,0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272 786,0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749 499,0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143 301,0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39 270,0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104 031,0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606 198,0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502 208,0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642 376,0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378 256,0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255 391,0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69 963,0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211 563,0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211 563,0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188 809,5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46 286,5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46 286,5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1 545 086,0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1 545 086,0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975 739,0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138 683,0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429 664,0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207 357,0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176 854,0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176 854,0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1 231 692,9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1 231 692,9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1 219 936,7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11 172,7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167 010,0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229 354,0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229 354,0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229 354,0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229 354,0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62 344,0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62 344,0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специализированным организациям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62 344,0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-176 640,9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176 640,9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займов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194 849,0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194 849,0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194 849,0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62 344,0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62 344,0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62 344,0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44 135,9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44 135,9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44 135,9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