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50ac5" w14:textId="6350a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Каракиянского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15 июня 2020 года № 41/414. Зарегистрировано Департаментом юстиции Мангистауской области 19 июня 2020 года № 4237. Утратило силу решением Каракиянского районного маслихата Мангистауской области от 28 марта 2024 года № 13/105.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Каракиянского районного маслихата Мангистауской области от 28.03.2024 </w:t>
      </w:r>
      <w:r>
        <w:rPr>
          <w:rFonts w:ascii="Times New Roman"/>
          <w:b w:val="false"/>
          <w:i w:val="false"/>
          <w:color w:val="ff0000"/>
          <w:sz w:val="28"/>
        </w:rPr>
        <w:t>№ 13/105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а также на основании представления и информационного письма республиканского государственного учреждения "Департамент юстиции Мангистауской области Министерства юстиции Республики Казахстан" от 20 января 2020 года №10-15-120 и от 22 января 2020 года №10-11-174, Каракиянский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Каракиянского районного маслихата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решение Каракиянского районного маслихата от 11 июля 2013 года </w:t>
      </w:r>
      <w:r>
        <w:rPr>
          <w:rFonts w:ascii="Times New Roman"/>
          <w:b w:val="false"/>
          <w:i w:val="false"/>
          <w:color w:val="000000"/>
          <w:sz w:val="28"/>
        </w:rPr>
        <w:t>№ 11/120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определения размера и порядка оказания жилищной помощи малообеспеченным семьям (гражданам) в Каракиянском районе" (зарегистрировано в Реестре государственной регистрации нормативных правовых актов за № 2286, опубликовано в газете "Қарақия" от 15 августа 2013 года):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 малообеспеченным семьям (гражданам) в Каракиянском районе: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новой редакции следующего содержания: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"Настоящие Правила определения размера и порядка оказания жилищной помощи малообеспеченным семьям (гражданам) в Каракиянском районе (далее - Правила) разработаны в соответствии с Законом Республики Казахстан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постановлениями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 и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приказом Министра индустрии и инфраструктурного развития Республики Казахстан от 24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№226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исчисления совокупного дохода семьи (гражданина Республики Казахстан), претендующей на получение жилищной помощи" (зарегистрирован в Реестре государственной регистрации нормативных правовых актов за №20498).";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решение Каракиянского районного маслихата от 29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№27/285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№2779, опубликовано в газете "Қарақия" от 30 июля 2015 года):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Каракиянского районного маслихата законности, по полномочиям депутатов и социальным вопросам (Б.Куандык).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Каракиянского районного маслихата" (руководитель аппарата Р.Ибраева) обеспечить государственную регистрацию настоящего решения в органах юстиции.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Каракиянского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