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b3b2" w14:textId="6a5b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села Бейнеу от 15 апреля 2020 года № 389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5 июня 2020 года № 438. Зарегистрировано Департаментом юстиции Мангистауской области 8 июня 2020 года № 4227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представления руководителя государственного учреждения "Бейнеуская районная территориальная инспекция Комитета ветеринарного контроля и надзора Министерства сельского хозяйства Республики Казахстан" от 26 мая 2020 года №01-19/99, аким села Бейнеу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оспа среди верблюдов, снять карантин, установленный на личном подворье жителя села Бейнеу Баймуналова К.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исполняющего обязанности акима села Бейнеу от 15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карантина" (зарегистрировано в Реестре государственной регистрации нормативных правовых актов за №4192, опубликовано 17 апреля 2020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Заместителю акима села Бейнеу (Кокшеев С.)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села Бейнеу С.Кокшеева.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Бейнеу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