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1899" w14:textId="e1a1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45/363 "О бюджете Самского сельского округа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декабря 2020 года № 57/463. Зарегистрировано Департаментом юстиции Мангистауской области 22 декабря 2020 года № 4393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4352),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Самского сельского округа на 2020 – 2022годы" (зарегистрировано в Реестре государственной регистрации нормативных правовых актов за № 4119, опубликовано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Самского сельского округа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24 148,0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628,0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23 520,0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24 148,0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Самского сельского округа на 2020 год выделена субвенция в сумме 23 520,0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 года № 57/463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45/363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