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2effb" w14:textId="e52e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13 января 2020 года № 45/367 "О бюджете села Толеп на 2020 –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14 декабря 2020 года № 57/467. Зарегистрировано Департаментом юстиции Мангистауской области 21 декабря 2020 года № 4384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Бейнеуского районного маслихата от 2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56/451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Бейнеуского районного маслихата от 31 декабря 2019 года № 44/354 "О районном бюджете на 2020-2022 годы" (зарегистрировано в Реестре государственной регистрации нормативных правовых актов за № 4352),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13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45/367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Толеп на 2020 – 2022 годы" (зарегистрировано в Реестре государственной регистрации нормативных правовых актов за № 4114, опубликовано 28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Толеп на 2020 – 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27 834,0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771,0 тысяча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27 063,0 тысячи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27 834,0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теңге: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Принять к сведению, что из районного бюджета в бюджет села Толеп на 2020 год выделена субвенция в сумме 27 063,0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Бейнеуского районного маслихата по вопросам экономики и бюджета (Таргынов К.Т).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2020 года № 57/467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января 2020 года № 45/367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Толеп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737"/>
        <w:gridCol w:w="1737"/>
        <w:gridCol w:w="181"/>
        <w:gridCol w:w="3803"/>
        <w:gridCol w:w="3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27 834,0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27 063,0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27 063,0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27 834,0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20 743,0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20 743,0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20 743,0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Транспорт и коммуникации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