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776" w14:textId="a459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Бейнеу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45/360. Зарегистрировано Департаментом юстиции Мангистауской области 23 января 2020 года № 4117.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Бейнеу на 2020-2022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1 425 462,2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134 691,0 тысяча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1 290 771,2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1 433 996,0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-8 533,8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8 533,8 тысячи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8 533,8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Бейнеу на 2020 год выделена субвенция в сумме 681 045,2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сельского бюджета направленных на реализацию бюджетных инвестиционных проектов (программ) на 2020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474"/>
        <w:gridCol w:w="1474"/>
        <w:gridCol w:w="153"/>
        <w:gridCol w:w="4117"/>
        <w:gridCol w:w="3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1 425 462,2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1 433 996,0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бюджетных программ развития сельского бюджета направленных на реализацию бюджетных инвестиционных проектов (программ)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