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90ed1" w14:textId="5a90e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2021 - 2023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23 декабря 2020 года № 53/575. Зарегистрировано Департаментом юстиции Мангистауской области 31 декабря 2020 года № 4408.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Жанаозенский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Утвердить городской бюджет на 2021 - 2023 годы согласно приложениям 1, 2 и 3 соответственно к настоящему решению, в том числе на 2021 год в следующих объемах: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13 653 990 тысячи тенге, в том числе по: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11 345 410 тысяч тенге;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156 340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306 975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1 845 265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13 968 138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68 329 тысяч тенге, в том числе: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87 510 тысяч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19 181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800 000 тысяч тенге, в том числе: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800 000 тысяч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1 182 477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1 182 477 тысяч тенге;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1 087 510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19 181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114 148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Жанаозенского городского маслихата Мангистауской области от 10.12.2021 </w:t>
      </w:r>
      <w:r>
        <w:rPr>
          <w:rFonts w:ascii="Times New Roman"/>
          <w:b w:val="false"/>
          <w:i w:val="false"/>
          <w:color w:val="000000"/>
          <w:sz w:val="28"/>
        </w:rPr>
        <w:t>№ 12/96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Учесть, что нормативы распределения доходов в городской бюджет на 2021 год установлены в следующих размерах: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 – 20 процентов;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облагаемых у источника выплаты – 20 процентов;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доходов, не облагаемых у источника выплаты – 100 процентов;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подоходный налог с доходов иностранных граждан, не облагаемых у источника выплаты – 100 процентов;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социальный налог – 20 процентов.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Учесть, что из городского бюджета на 2021 год в бюджеты сел выделена субвенция в сумме 463 106 тысяч тенге, в том числе: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Тенге – 161 880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Кызылсай – 152 309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Рахат – 127 870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Кендерли – 21 047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Жанаозенского городского маслихата Мангистауской области от 10.12.2021 </w:t>
      </w:r>
      <w:r>
        <w:rPr>
          <w:rFonts w:ascii="Times New Roman"/>
          <w:b w:val="false"/>
          <w:i w:val="false"/>
          <w:color w:val="000000"/>
          <w:sz w:val="28"/>
        </w:rPr>
        <w:t>№ 12/96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городском бюджете на 2021 год предусмотрены целевые текущие трансферты и кредиты из республиканского бюджета, порядок использования которых определяются на основании постановления акимата города Жанаозен: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субсидирование затрат работодателя на создание специальных рабочих мест для трудоустройства инвалидов;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обеспечение прав и улучшение качества жизни инвалидов в Республике Казахстан;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частичное субсидирование заработной платы;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молодежную практику;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на общественную работу;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 – 2025";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финансирование приоритетных проектов транспортной инфраструктуры;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реализацию мер социальной поддержки специалистов.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городском бюджете на 2021 год предусмотрены целевые трансферты на развитие за счет целевого трансферта из Национального фонда Республики Казахстан порядок использования которых определяются на основании постановления акимата города Жанаозен.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Учесть, что в городском бюджете на 2021 год предусмотрены целевые трансферты на развитие из областного бюджета за счет средств внутренних займов, порядок использования которых определяются на основании постановления акимата города Жанаозен.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Жанаозенского городского маслихата Мангистауской области от 29.06.2021 </w:t>
      </w:r>
      <w:r>
        <w:rPr>
          <w:rFonts w:ascii="Times New Roman"/>
          <w:b w:val="false"/>
          <w:i w:val="false"/>
          <w:color w:val="000000"/>
          <w:sz w:val="28"/>
        </w:rPr>
        <w:t>№ 5/53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на 2021 год в сумме 30 000 тысяч тенге.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решения возложить на постоянную комиссию Жанаозенского городского маслихата по вопросам социально – экономического развития, бюджета, строительства, промышленности, жилищного и коммунального хозяйства, транспорта и предпринимательства (председатель комиссии Б. Нурбосинов).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Государственному учреждению "Аппарат Жанаозенского городского маслихата" (руководитель аппарата А. Ермуханов)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2021 года.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Жанаозенского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53/575</w:t>
            </w:r>
          </w:p>
        </w:tc>
      </w:tr>
    </w:tbl>
    <w:bookmarkStart w:name="z5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2021 год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Жанаозенского городского маслихата Мангистауской области от 10.12.2021 </w:t>
      </w:r>
      <w:r>
        <w:rPr>
          <w:rFonts w:ascii="Times New Roman"/>
          <w:b w:val="false"/>
          <w:i w:val="false"/>
          <w:color w:val="ff0000"/>
          <w:sz w:val="28"/>
        </w:rPr>
        <w:t>№ 12/96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742"/>
        <w:gridCol w:w="1008"/>
        <w:gridCol w:w="1008"/>
        <w:gridCol w:w="6153"/>
        <w:gridCol w:w="26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13 653 990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11 345 410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4 702 284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486 415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4 215 869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3 001 877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3 001 877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3 164 756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2 306 563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829 036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452 155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410 850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156 340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72 918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306 975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167 230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167 230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139 745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73 028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1 845 265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1 845 265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1 845 265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 грам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13 968 138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506 491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333 390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300 797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272 742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53 420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108 498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108 498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72 957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72 957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2 848 878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261 311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261 311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261 311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2 478 504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2 478 504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1 305 502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здровоохранения, образования, социального обепечения,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601 861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410 355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72 561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109 063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83 617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4 710 073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1 833 311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1 278 888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1 007 374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271 514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526 331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129 152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315 261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1 136 523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824 023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819 166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1 740 239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1 740 239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457 204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803 516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479 519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470 871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250 910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248 608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248 608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83 045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65 045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65 045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99 847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75 902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53 959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181 221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181 221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92 726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91 609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135 141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87 727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87 727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67 547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206 293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206 293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149 272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149 272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77 416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77 416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77 416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77 416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4 634 927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4 634 927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4 634 927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4 168 795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 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68 329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- 1 182 477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 ) бюджета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1 182 477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1 087 510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1 087 510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114 148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114 148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53/575</w:t>
            </w:r>
          </w:p>
        </w:tc>
      </w:tr>
    </w:tbl>
    <w:bookmarkStart w:name="z5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2022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077"/>
        <w:gridCol w:w="1077"/>
        <w:gridCol w:w="6574"/>
        <w:gridCol w:w="2779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12 087 458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11 716 559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4 442 236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103 635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4 338 601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3 440 665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3 440 665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3 421 773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2 202 226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1 163 745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369 917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130 204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129 577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81 399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финансиреумыми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94 857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94 857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145 838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72 099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73 739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11 247 458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455 677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274 788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274 788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147 194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99 548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99 548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1 851 383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1 851 383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96 254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759 829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здровоохранения, образования, социального обепечения,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655 728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188 241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2 052 460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2 003 667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74 467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889 700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933 491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246 966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101 584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546 647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546 647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73 597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71 394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81 399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81 399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81 399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5 405 679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5 405 679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4 845 347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560 332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- 19 181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 )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- 19 181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53/575</w:t>
            </w:r>
          </w:p>
        </w:tc>
      </w:tr>
    </w:tbl>
    <w:bookmarkStart w:name="z6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2023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077"/>
        <w:gridCol w:w="1077"/>
        <w:gridCol w:w="6574"/>
        <w:gridCol w:w="2779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12 569 003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12 183 632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4 564 161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108 817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4 455 344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3 592 698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3 592 698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3 594 296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2 312 315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58 493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1 223 452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338 066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132 641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131 984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81 397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252 730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153 130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77 426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11 687 003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471 488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281 530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281 530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154 466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103 485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103 485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1 936 961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1 936 961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100 837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797 435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здровоохранения, образования, социального обепечения,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688 515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2 317 952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171 488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171 488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2 107 431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75 956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429 975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661 500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395 725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252 837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162 708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103 677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78 105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74 540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70 697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70 697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81 397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81 397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81 397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6 027 857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6 027 857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5 446 799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581 058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- 19 181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 )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- 19 181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