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80f4" w14:textId="6b98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6 января 2020 года № 40/474 "О бюджете села Рахат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10 декабря 2020 года № 52/568. Зарегистрировано Департаментом юстиции Мангистауской области 15 декабря 2020 года № 4376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Жанаозенского городского маслихата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51/561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Жанаозенского городского маслихата от 25 декабря 2019 года № 39/458 "О городском бюджете на 2020 – 2022 годы" (зарегистрировано в Реестре государственной регистрации нормативных правовых актов за № 4353),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40/474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Рахат на 2020 - 2022 годы" (зарегистрировано в Реестре государственной регистрации нормативных правовых актов за № 4103,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Рахат на 2020 - 2022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780 128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120 003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2 924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657 201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816 619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36 491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36 491 тысяча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36 491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Рахат на 2020 год выделена субвенция в сумме 586 976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 – 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Б. Нурбосинов).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891"/>
        <w:gridCol w:w="2320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226 287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36 491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36 491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